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bcebf" w14:textId="77bce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"Атасу-Алашанькоу" мұнай құбыры құрылысының жобасын іске асыру жөнiндегi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2004 жылғы 27 қыркүйектегі N 282-ө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"Атасу-Алашанькоу" мұнай құбыры құрылысының жобасын iске асыру жөнiндегi жұмысты ұйымдастыру мақсатында: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Мынадай құрамдағы жұмыс тобы құрылсын: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Школьник               - Қазақстан Республикасының Энергетика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Сергеевич       және минералдық ресурстар министрi,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жетекшi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Қиынов                 - Қазақстан Республикасының Энергетика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Ләззат Кетебайұлы        және минералдық ресурстар вице-министрi,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жетекшiнiң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Есiмбеков              - "ҚазМұнайГаз" ұлттық компаниясы"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Сабыр Сайлаубекұлы       акционерлiк қоғамының атқарушы директоры,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хатшы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Бекжанов               - Қазақстан Республикасының Қоршаған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Жамбыл Лесбекұлы         ортаны қорғау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Өзбеков 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Ғани Нұрмаханбетұлы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Ашитов                 - Қазақстан Республикасының Еңбек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Батыржан Заиырқанұлы     халықты әлеуметтiк қорғау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Әйтекенов              - Қазақстан Республикасының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Медiбайұлы        бюджеттiк жоспарлау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Қараманов              -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Асқар Ұзақбайұлы         және сауда министрлiгi Құрылыс iстерi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жөнiндегi комитетi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Әбдiшев                - Қазақстан Pecпубликасының Кедендiк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Бауыржан Түйтеұлы        бақылау агенттігі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Райымбеков             - Қазақстан Республикасының Жер ресурстарын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Каналбек Ұтжанұлы        басқару жөнiндегi агенттiгi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Бейсембаев             - Қазақстан Республикасының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Мұхтар Таңатұлы          сатып алу жөнiндегi агенттiгi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Исаев                  - Қазақстан Республикасының Энергетика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Мұсабек Исаұлы           және минералдық ресурстар министрлiгiнiң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Мұнай өнеркәсiбi 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Талько                 - Қазақстан Республикасының Көлiк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Сергей Романович         коммуникациялар министрлiгi темiржол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көлiгi қызметiн реттеу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Баталов                - Алматы облысы әкiмiнiң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Амандық Ғаббасұлы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Тұңғышбеков            - Қарағанды облысы әкiмiнiң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Санат Тұңғышбекұлы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Соловьев               - Шығыс Қазақстан облыстық жер ресурстарын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Васильевич      басқару жөнiндегi комитетiнiң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Көкiрекбаев            - "Қазақстан темiр жолы" ұлттық компаниясы"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Кәрiм Насбекұлы          акционерлік қоғамының вице-президентi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Қабылдин               - "ҚазМұнайГаз" ұлттық компаниясы"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Қайыргелдi Мақсұтұлы     акционерлiк қоғамының басқарушы директоры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Ыбырайымбаев           - "Қазақстан темiр жолы" ұлттық компаниясы"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Талғат Сейфоллаұлы       акционерлiк қоғамының магистралдық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тораптық тасымалдау дирекциясының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инженерi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Орынбасаров            - "Қазақстан темiр жолы" ұлттық компаниясы"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Бауыржан Пазылбекұлы     акционерлiк қоғамының тасымалдау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дирекциясының бас инженерi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Төлеушин               - "Қазақстан темiр жолы" ұлттық компаниясы"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Аманбай Төлеуiшұлы       акционерлiк қоғамының филиалы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"Тасымалдауды басқарудың диспетчерлiк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орталығы" директорының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Сүлейменов             - "Қазақстан темiр жолы" ұлттық компаниясы"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Мұстафаұлы         акционерлiк қоғамының тасымалдау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дирекциясының жүк және коммерциялық жұмыс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басқармасы бастығының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Ұпышев                 - "ҚазҚұрылысСервис" жабық акционерлiк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Ерлан Елемесұлы          қоғамының бас директоры (келiсiм бойынша)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Жұмыс тобы 2004 жылғы 1 қарашаға дейiнгі мерзiмде "Атасу-Алашанькоу" мұнай құбырын салу жобасын iске асыру бойынша ұсыныстарын Қазақстан Республикасының Үкіметіне берсін.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