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3a60a" w14:textId="793a6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Республикасындағы қалалық сумен жабдықтау және суды бөлу секторын басқару құрылымын жақсарту және оны қаржыландыру мәселелерi жөнiндегi ұсыныстарды әзiрлеу үшiн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29 шілдедегі N 211-ө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Республикасындағы қалалық сумен жабдықтау және суды бөлу секторын басқару құрылымын жақсарту және оны қаржыландыру мәселелерi жөнiндегi ұсыныстарды әзiрлеу мақсатында: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құрамдағы жұмыс тобы құрылсын: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Күрiшбаев                  - Қазақстан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Ақылбек Қажығұлұлы           шаруашылығы вице-министрi,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Рябцев                     - Қазақстан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Дмитриевич          шаруашылығы министрлiгі Су ресурстары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жөнiндегі комитетiнiң төрағасы,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жетекшiнiң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Атшабаров                  - Қазақстан Республикасы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Бақытжанұлы           шаруашылығы министрлігінiң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ресурстары жөнiндегi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төрағасының орынбасары,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Әбиесов                    - Қазақстан Республикасының 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Жомарт Амангелдiұлы          Әкiмшілiгiнiң Экономикалық саясат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басқармасы жүйелi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орталығының бас инспекторы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Әлиев                      - Қазақстан Республикасының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Ескендiр Шәмілұлы            монополияларды реттеу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бәсекелестiктi қорғау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агенттігі Құбыр және су кәрiзi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жүйелерi саласындағы реттеу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бақылау жөнiндегi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Ермекова   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Несiпбала Әбсағитқызы        және бюджеттiк жоспарлау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Салалық органдардың шығыстарын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жоспарлау департаментi директорының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Әбдiкәрiмова               - Қазақстан Республикасы Қоршаған ортаны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Салтанат Жақсылыққызы        қорғау министрлігінiң Экологиялық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саясат және орнықты даму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экологиялық бағалау және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Тұматов                    - Қазақстан Республикасы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Айдарбек Әнуарбекұлы         министрлiгiнiң Экономикалық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гуманитарлық ынтымақтастық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экономикалық ынтымақтастық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Маслов        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Василий Карлович             сауда министрлiгiнiң Құрылыс iстерi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жөнiндегi комитетi тұрғын үй саясаты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және тұрғын үй-коммуналдық сала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басқармасы бастығының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Нұрпейiсов   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Ермек Жеңiсбекұлы            министрлiгiнiң Мемлекеттiк борыш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кредит беру департаментi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және мемлекет кепiлдiк берген борыш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мониторингi басқармасы бастығының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Зуев                       - Алматы қаласының Су құбыры-кәрiз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Василий Алексеевич           шаруашылығы мемлекеттiк коммуналдық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кәсiпорнының бас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Нұркенов                   - "Астана су арнасы"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Жаңбыршы Есетұлы             коммуналдық кәсiпорнының бас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Сюндюков                   - "Қазақстан су арнасы"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Валерий Владимирович         Республикасының Сумен жабдықтау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суды бөлу жөнiндегi кәсiпорындары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қауымдастығының президентi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Ахметова                   - Дүниежүзілік Банктiң консультанты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Жанат Алтынбекқызы           (келiсiм бойынша)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2004 жылғы 1 желтоқсанға дейiн Қазақстан Республикасының Yкiметiне Қазақстан Республикасындағы қалалық сумен жабдықтау және суды бөлу секторын басқару құрылымын жақсарту және оны қаржыландыру мәселелері жөнiндегi ұсыныстарын берсiн.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