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01e61" w14:textId="1e01e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Ресей Федерациясының Президентi В.В.Путиннiң 2004 жылғы 9-10 қаңтардағы Қазақстан Республикасына ресми сапары барысында қол жеткiзiлген уағдаластықтарды iске асыру жөнiндегi iс-шаралар жоспарын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20 наурыздағы N 78-ө өкімі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Ресей Федерациясының Президентi В.В.Путиннiң 2004 жылғы 9-10 қаңтардағы Қазақстан Республикасына ресми сапары барысында қол жеткiзiлген уағдаластықтарды iске асыру және Қазақстан-Ресей ынтымақтастығын одан әрi дамытуды қамтамасыз ету мақсатында: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Ресей Федерациясының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В.В.Путиннiң 2004 жылғы 9-10 қаңтардағы Қазақстан Республикасына ресми сапары барысында қол жеткiзiлген уағдаластықтарды iске асыру жөнiндегi iс-шаралар жоспары (бұдан әрi - Жоспар) бекiтiлсiн.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атқарушы органдары мен өзге де мемлекеттiк органдары Жоспарда көзделген iс-шараларды iске асыру жөнiнде тиiсті шаралар қабылдасын және әр тоқсанның соңғы айының 20-күнiне нәтижелерi туралы Қазақстан Республикасының Сыртқы iстер министрлiгiн хабардар етсiн.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Сыртқы iстер министрлiгi тоқсан сайын Қазақстан Республикасының Yкiметiн Жоспардың орындалу барысы туралы хабардар етсiн.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20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78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 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Ресей Федерациясының Президентi В.В.Путиннiң 2004 жылғы </w:t>
      </w:r>
      <w:r>
        <w:br/>
      </w:r>
      <w:r>
        <w:rPr>
          <w:rFonts w:ascii="Times New Roman"/>
          <w:b/>
          <w:i w:val="false"/>
          <w:color w:val="000000"/>
        </w:rPr>
        <w:t xml:space="preserve">
9-10 қаңтардағы Қазақстан Республикасына ресми сапары барысында қол жеткiзiлген уағдаластықтарды iске асыру жөнiндегi iс-шаралар жоспары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      Iс-шаралар       | Орындау мерзiмi     |Жауапты орындаушы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___|_______________________|_____________________|_________________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1             2                  3                         4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1. Мынадай құжаттарды қол қоюға дайындауды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Қазақстан-Ресей мемле.  2004 жылдың iшiнде  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кеттiк шекарасын дели.                       министрлiгі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митациялау туралы шарт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ҚР Үкiметi мен РФ Үкi.  2004 жылдың 1        Кeдендiк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метi арасындағы Қазақ.  маусымына дейін     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стан-Ресей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шекарасындағы өткізу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пункттерi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ҚР Үкiметi мен РФ       2004 жылдың бiрiншi 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Үкiметi арасындағы РФ   жарты жылдығы       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аумағында орналасқан               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ҚР темiр жолдары учас.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келерi бойынша және ҚР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аумағында орналасқан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РФ темiр жолдары учас.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келерi бойынша жүк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өткiзу төлемдерiн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төлеу тәртiбi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жүктердi тасымалдау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шарттары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ҚР Үкiметi мен РФ       2004 жылдың бiрiншi 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Үкiметi арасындағы      жарты жылдығы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"Байқоңыр" кешенi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объектілерiнiң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оның жұмыс iстеуiне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арналған арнайы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жүктердiң күзетiн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PФ кәсiпорындарының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ведомстволық күзетi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күшiмен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ету туралы 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ҚР Үкiметi мен РФ       2004 жылдың бiрiншi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Yкiметi арасындағы         тоқсаны        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құпия ақпаратты өзара                       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қорғау туралы келiсiм                        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Кеңсесi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ҚР Үкiметi мен РФ       2004 жылдың бiрiншi  Әдiлет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Yкiметi арасындағы      жарты жылдығы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екi жақты әскери-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техникалық ынтымақ.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тастық барысында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пайдаланылатын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алынатын зияткерлiк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қызметтiң нәтижелерiне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құқықтарды өзара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қорғау туралы 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ҚР Үкiметi мен РФ       2004 жылғы 1 қазанға 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Yкiметi арасындағы      дейiн                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сауда мақсатындағы                  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кеме қатынасы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ҚР Yкiметi мен РФ       2004 жылғы 1 шiлде   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Yкiметi арасындағы                           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қазақстандық байланыс               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хабар тарату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спутнигiн жасау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ұшыру туралы 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ҚР Үкiметi мен РФ       2004 жылғы 1 шiлде   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Үкiметi арасындағы                           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"Байқоңыр" ғарыш                    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айлағында "Бәйтерек"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зымыранды-ғарыштық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кешенiн құру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ҚР Үкiметi мен РФ       2004 жылдың iшiнде   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Үкiметi арасындағы                           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отын-энергетикалық                           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кешенiндегi ынтымақ.                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тастықты одан әрi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тереңдету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меморандум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2. Отын-энергетика кешенi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Ресей тарабымен бiр.    2004 жылдың екiншi   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лесiп, 2004-2020            тоқсаны          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жылдарға арналған                             ресурстар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көмiр және электр                   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энергиясы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ҚР және РФ теңгерім.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дерiн дайындау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келiсу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жұмысты аяқтау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Үкiметтiң келісуіне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ұсыну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"Ресей БЭЖ" РАҚ         2004 жылдың екiншi   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("БЭЖ Федеративтiк      тоқсаны              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желiлiк компаниясы"                          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ААҚ) электр желiлерi                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қазақстандық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 энергиясын ҚР-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ның батыс аймақтарына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өтеусiз транзиттеудi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мәселесi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келiссөздер жүргiзу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Шаруашылық жүргiзушi    2004 жылдың iшiнде   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субъектiлер үшiн ҚP                          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РФ өңiраралық                           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деңгейдегi желiлерi                 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табиғи моно.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полиялар субъектiле.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рiнiң көрсететiн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қызметтерiне тарифтер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белгiлеудiң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режимiн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ету мәселесi (электр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энергиясын беру,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мұнайды, газды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тасымалдау) жөнiнде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келiссөздер жүргiзу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Екiбастүз ГPЭC-2        2004 жылдың бiрiншi   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базасында БК құру       жарты жылдығы         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жөнiндегi жұмысты                             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аяқтау, сонымен бiр                  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мезгiлде берешектi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өтеу схемасын келiсу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3. Көлiк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Екi мемлекеттiң         2004 жылдың бiрiншi   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шаруашылық жүргiзушi    жарты жылдығы         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субъектілерi үшiн ҚР                 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РФ темiр жолдары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жүк тасымал.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дау кезiнде тариф.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тердi белгiлеудiң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ұлттық режимiн қам.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тамасыз ету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жұмысты жалғастыру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4. Сауда-экономикалық ынтымақтастық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ҚР мен РФ арасындағы    2004 жылдың екiншi    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экономикалық ынтымақ.   тоқсаны                бюджеттiк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тастықтың 1998-2007                            жоспарлау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жылдарға арналған                    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бағдарламасының iске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асырылу барысын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талдау және Ресей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тарабының келiсiмi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оған екi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жақты ынтымақтас.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тықтың тиiмдiлiгін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арттыруға бағыт.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талған қажеттi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өзгерiстер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толықтырулар енгiзу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Мәскеу қаласында        2004 жылдың iшiнде    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"Қазақстан" және                              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Алматы қаласында                     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"Ресей" мәдени-iс.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керлiк орталықтарын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құру, сондай-ақ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Мәскеу қаласында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"Астана"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Астана қаласында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"Мәскеу" көпбейiндi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сауда кешендерiн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құру туралы ҚР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Yкiметiне ұсыныстар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енгiзу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 Peceй тарабымен         2004 жылдың екiншi     Қаржы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полигондарды жалға     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алу туралы мәселенi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қосымша талқылау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оларды пайда.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ланудың шарттық-құқық.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тық базасына қажеттi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өзгерiстер енгiзу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5. Мәдени-гуманитарлық ынтымақтастық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 ҚР Мәдениет министр.    2004 жылдың бiрiншi    Мәдениет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лiгi мен РФ Мәдениет    жарты жылдығы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министрлiгi арасындағы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ынтымақтастық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2004-2006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арналған бағдарламаны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әзiрлеу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  "Байқоңыр" ғарыш        2004 жылдың iшiнде    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айлағында жүзеге                              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асырылатын ғарыштық                  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жобаларды Ресей тара.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бымен бiрлесiп iске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асыруға ҚР мамандары.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ның тепе-теңдiк негiзде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қатысуын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  Қазақстандағы Ресей     2004 жылдың iшiнде     Мәдениет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жылы шеңберiндегi                    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iс-шаралардың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жоғары деңгейде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өткiзiлуiн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  Ресейлiк жетекшi        2004 жылдың ішінде    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ғылыми-зерттеу                       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орталықтары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институттарының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базасында өтеусiз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негiзде немесе жеңіл.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дiкпен қазақстандық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медицина мамандарының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бiлiктiлiгiн арттыру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курстарын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  РФ аумағындағы қазақ.   2004 жылдың iшiнде    Мәдениет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тардың жинақы тұратын               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жерлерiндегi мәдени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орталықтардың қызметiне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жәрдем жасау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6. Әртүрлi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  Ресей тарабымен ТМД     2004 жылдың екiншi    Қаржы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Мемлекетаралық банкi.  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нiң негiзiнде Инвес.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тициялық банк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 мәселенi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пысықтау және бұл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мәселенi Қазақстан-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Ресей ынтымақтастық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жөнiндегi үкiметаралық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комиссиясының кезектi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отырысында талқылау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  ҚР мен РФ арасындағы     2004 жылдың екiншi   Әдiлет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"Байқоңыр" кешенiнiң     жарты жылдығы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жұмыс iстеуiн қамта.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масыз ету мәселелерi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ынтымақтастықты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одан әрi дамыту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меморандумды iске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  Ресей тарабымен Ертiс    2004 жылдың бiрiншi 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өзенiнiң су ресурстарын  тоқсаны    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тиiмдi пайдалану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қорғау мәселесi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екi жақты консультация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жүргiзу және Қытай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тарабымен одан арғы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келiссөздер үшiн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келiсiлген ұстанымды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әзiрлеу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