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6aaa" w14:textId="7fa6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жылы Америка Құрама Штаттарында "Қазақстан Республикасының индустриялық-инновациялық дамуының 2003-2015 жылдарға арналған стратегиясының" тұсаукесерiн өткiзу жөнiндегi ұсыныстарды әзiрлеу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17 ақпандағы N 39-ө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2004 жылы Америка Құрама Штаттарында "Қазақстан Республикасының индустриялық-инновациялық дамуының 2003-2015 жылдарға арналған стратегиясының" тұсаукесерiн өткiзу жөнiндегi ұсыныстарды әзiрлеу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Әдiлбек Рыскелдiұлы        және сауда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 және сауда вице-министрi,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Волков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Юрьевич            iстер вице-министрi,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Қазыбаев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Қалымтайұлы          және сауда министрлiгi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ақпараттық жүйелердi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 коммуникациялар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Сәкенқызы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 - Қазақстан Республикасының Қаржы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Бырлық Есiркепұлы          және минералдық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                    - "Инжиниринг және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Ғұсман Кәрiмұлы            трансфертi"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 қоғамы басқармасының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Кәкiмжанов               - "Қазақстанның инвестициялық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 Халидоллаұлы      акционерлiк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 - "Маркетингтік-талдамалық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 орталығы"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Смайылов                 - "Экспорттық кредиттердi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 Асылханұлы          инвестицияларды сақтандыру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сақтандыру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ашық акционерлiк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Шалғымбаев               - "Қазақстанның Даму банкi"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Қамбар Басарғабызұлы       акционерлiк қоғамының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15 наурызға дейiнгi мерзiмде Қазақстан Республикасының Yкіметіне 2004 жылы Америка Құрама Штаттарында "Қазақстан Республикасының индустриялық-инновациялық дамуының 2003-2015 жылдарға арналған стратегиясының" тұсаукесерiн өткiзу жөнiнде ұсыныс енгізсiн.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