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dc871" w14:textId="3fdc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тұрғын үй құрылысын және тұрғын үй-коммуналдық саланы дамыту бағдарламасының жобасын әзiрлеу жөнiндегі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29 қаңтардағы N 24-ө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Республикасында тұрғын ұй құрылысын және тұрғын үй-коммуналдық саланы дамыту бағдарламасының жобасын әзiрлеу мақсатында мынадай құрамда жұмыс тобы құрылсын: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 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Григорий Александрович         Министрiнің бiрiншi орынбасары,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жетекшi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Келiмбетов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Қайрат Нематұлы                және бюджеттiк жоспарлау министрi,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жетекшiнің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      - Қазақстан Республикасының Экономика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      және бюджеттiк жоспарлау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вице-министрi, хатшы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Чирков  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      және сауда министрлiгi Құрылыс iстерi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жөнiндегi комитетi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Баймағанбетов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Серiк Нұртайұлы               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Өзбеков                      - Қазақстан Республикасының Қаржы вице-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Ғани Нұрмаханбетұлы           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      және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Мыңбаев                      - Қазақстан Республикасының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Алмас Саятұлы                  монополияларды реттеу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бәсекелестiктi қорғау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агенттiгi төрағасының орынбасары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(келiсiм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Сизов                        - Қазақстан Республикасының Жер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Павлович             ресурстарын басқару жөнiндегi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агенттiгi төрағасының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Тұрғанқұлов  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Ардақ Қасымқұлұлы              Ақпараттандыру және байланыс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жөнiндегi агенттiгi төрағасының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Қуанғанов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Фархат Шаймұратұлы             Министрінің кеңесшісі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Таймерденов                  - Қазақстан Республикасының Әдiлет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Мейрамбек                      министрлiгi Тiркеу қызметi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Эльзенбах                    - Қазақстан Республикасының Статистика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Ирина Яновна                   жөнiндегі агенттiгi Статистикалық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ақпаратты талдау және жариялау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департаментi директорының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Айманбетова                  - Қазақстан Республикасы Ұлттық Банкi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Гүлбану Зарлыққызы             Төрағасының орынбасары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Наурызбаева                  - "Қазақстанның тұрғын үй құрылыс жинақ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Нұрбұбi Серiкқажықызы          банкі"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төрайымы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Сағындықова                  - "Қазақстандық ипотекалық компания"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Майко Оразымбетқызы            жабық акционерлiк қоғамы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басқармасының төрайымы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бойынша)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Құрамға өзгеріс енгізілді - ҚР Үкіметінің 2004.02.12. N 36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2004 жылғы 5 ақпанға Қазақстан Республикасында тұрғын үй құрылысын және тұрғын ұй-коммуналдық саланы дамыту бағдарламасының жобасы жөнiнде ұсыныстар берсiн.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орындалуын бақылау Қазақстан Республикасы Премьер-Министрiнің бiрiншi орынбасары Г.А.Марченкоға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