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b3b89" w14:textId="6bb3b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жаппай жоятын және өзге де қарулардың түрлерiн таратпаудың халықаралық режимiне кiруiнiң орындылығы туралы ұсыныстарды әзiрлеу үшiн жұмыс тобын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2003 жылғы 25 қарашадағы N 290-ө өкімі. Күші жойылды - ҚР Үкіметінің 2007.05.31. N 442 қаулысымен.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жаппай жоятын және өзге де қарулардың түрлерiн таратпаудың халықаралық режимi Вассенаар уағдаластығы, Австралия тобына және Цангер комитетiне кiрудiң орындылығы туралы ұсыныстар әзiрлеу мақсатында: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 жұмыс тобы құрылсын: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Лукин    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Андрей Иванович          және сауда вице-министрi,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Жақатаев 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Еркiн Исаханұлы          және сауда министрлiгi экспорттық 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және лицензиялау басқармасының бастығы,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жетекшiнiң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Керiмбеков             - Қазақстан Республикасының Кедендiк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Данияр Әкiмбайұлы        бақылау агенттiгi Кедендiк бақылауды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ұйымдастыру департаментi кедендiк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бақылауды ұйымдастыру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Байсуанов              - Қазақстан Республикасының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Арман Әбiлмәжiнұлы       министрлiгi Көп жақты ынтымақтастық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департаментi халықаралық қауiпсiздiк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Құмарбеков             - Қазақстан Республикасының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Ержан Әлiмжанұлы         министрлiгi штаб бастықтары комитетiнiң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Арнайы әскери департаментi радиациялық,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химиялық және биологиялық қорғау әскери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Әбдiлманова            - Қазақстан Республикасының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Галина Владимировна      және минералдық ресурстар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Импорт алмастыру және сыртқы байланыстар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департаментi сыртқы байланыстар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Ақпанбаева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Дина Қияшқызы            және сауда министрлiгi экспорттық 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және лицензиялау басқармасы бастығының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Крамарев               - Қазақстан Республикасы Ұлттық қауiпсiздiк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Викторович     комитетiнiң қызметкерi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Айтқалиева             - Қазақстан Республикасының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Айша Мұстахымқызы        министрлiгi халықаралық құқық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халықаралық шарттарды жасасу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олардың күшiн жою мәселелерi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Тоғызбаев              - Қазақстан Республикасының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Олжас Қабдешұлы          министрлiгi Көп жақты ынтымақтастық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департаментiнiң халықаралық қауiпсiздiк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басқармасы ОБСЕ және қауiпсiздiктiң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халықаралық құрылымдары бөлiмiнiң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Хайдарғалиева          - Қазақстан Республикасының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Шолпан Ахметқызы         және минералдық ресурстар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Технологиялық дамыту және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активтердi басқару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мұнай-химия өнеркәсiбi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Жұбанышев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Сақып Кәденұлы           және сауда министрлiгi экспорттық 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және лицензиялау басқармасы экспорттық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бақылау бөлiмiнiң бастығы,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Құтыбаев               - Қазақстан Республикасы Бiлiм және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 Өмiрзақұлы         министрлiгiнiң бас маманы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2003 жылғы 20 желтоқсанға дейiнгі мерзiмде Қазақстан Республикасының Yкiметiне Қазақстан Республикасының жаппай қырып жоятын қаруды таратпаудың халықаралық режимi - Вассенаар уағдаластығы, Австралия тобына және Цангер комитетiне кiруiнiң орындылығы туралы ұсыныстарды белгiленген тәртiппен енгiзсiн.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