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650ae" w14:textId="e8650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Тұрғын үй құрылыcының құнын төмендету жөнiндегі iс-шаралар жоспарын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2003 жылғы 11 қарашадағы N 275-ө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Тұрғын үй құрылысының құнын төмендету және оны халықтың қалың жiгiнiң алуына қол жеткiзу жөнiнде шаралар қабылдау мақсатында: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Қазақстан Республикасында тұрғын үй құрылысының құнын төмендету жөнiндегi іс-шаралар жоспары (бұдан әрi - Жоспар) бекiтiлсiн.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және жергiлiктi атқарушы органдары Қазақстан Республикасының Индустрия және сауда министрлiгiне жарты жылдың қорытындысы бойынша 2004 жылғы 15 қаңтарға және 15 шiлдеге Жоспардың орындалу барысы туралы ақпарат ұсынсын.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Индустрия және сауда министрлiгi Қазақстан Республикасының Үкiметiне жарты жылдың қорытындысы бойынша 2004 жылғы 25 қаңтарға және 25 шілдеге Жоспардың орындалу барысы туралы жиынтық ақпарат ұсынсын.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11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275 өкiмiмен бекiтiлген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Қазақстан Республикасында тұрғын үй құрылысының құнын төмендету жөнiндегі iс-шаралар жоспары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        Іс-шара            Аяқталу нысаны    Орындауға   Opындау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                                             жауаптылар  мерзiмi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1            2                   3                 4            5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Ұтымды көлемдiк-жоспарлау,   Ұсынымдар        ИСМ    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сындарлы және инженерлiк                          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шешімдердi, coндай-ақ                                    I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тұрғын үйлер салу үшін қала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құрылысының жүйесіндегi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тұpғын кварталдардың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орналасуын анықтау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жөнінде ұсынымдар дайындау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Тапсырысшылар (құрылыс       Нұсқаулықтың     ИСМ,   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салушылар) мемлекеттік       жобасы және     облыстардың,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инвестициялар есебiнен       тұрақты бақылау Астана және  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немесе олардың                               Алматы  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қатысуымен тұрғызылатын                      қалаларының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тұрғын үйлерді (тұрғын үйлердi,              әкiмдерi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жатақханаларды) жобалауға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арналған тапсырманы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министрлiгiнiң Құрылыс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iстерi жөнiндегi комитетiмен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келiсудi қамтамасыз етсiн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 Магистральды инженерлiк      Қазақстан        ИСМ,        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желiлердiң жанынан,          Республикасының облыстардың,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сондай-ақ құрылыстар         Үкiметiне       Астана және  қаңтар.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мен коммуникациялардан       ақпарат         Алматы       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бос аумақтарда мемлекеттiк                   қалаларының  шілдеде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инвестициялар есебiнен                       әкiмдерi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немесе олардың қатысуымен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тұрғызылатын тұрғын үйлер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салу үшiн алаңдар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бөлiп берудi көздеу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 Тұрғын үйлер салушыларға      Қазақстан       Облыстардың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бөлiп берiлген жер телiмiнің  Республикасының Астана және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шегiнде салынып жатқан тұрғын Үкiметiне       Алматы       I 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үйлердiң инженерлiк           ұсыныстар       қалаларының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желiлерiн қоспағанда, жаппай                  әкімдepi,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құрылыс салынған аудандарда                   ЭМРМ, ТМРА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(жеке тұрғын үйлердi қоса                    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алғанда, тұрғын үйлер тобы)         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магистральды және кварталiшілік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инженерлiк желiлердi, өзге 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инженерлiк (коммуналдық)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инфрақұрылым объектiлерiн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дамытуға және жайластыруға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байланысты шығындарды жүктеуге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жол бермеу жөнiнде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ұсыныстар енгiзу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 Тиiстi отандық өнімдер       Қазақстан    ИСМ,         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болған кезде мемлекеттiк     Республика.  министрліктер,сайын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инвестициялар есебiнен       сының        облыстардың,  қаңтарда,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немесе олардың қатысуымен    Үкіметіне    Астана және   шілдеде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тұрғызылатын                 ақпарат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тұрғын үйлердi (тұрғын                    қалаларының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үйлердi, жатақханаларды)                 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салған кезде қымбат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тұратын импорттық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құрылыс материалдарын,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бұйымдарын, құрастырмаларын,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инженерлік жабдықтарды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үй салу керек-жарақтарын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қолдануға жол бермеу жөнінде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ұсыныстар енгiзу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 Құрылыс материалдары, бұйымдары Жобалардың   ИСМ      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мен құрастырмалары өндірiсін     тізбесі           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дамытуға ықтимал инвесторларды                              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тарту үшiн 2004-2010 жылдарға                       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арналған басым инвестициялық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жобалардың тiзбесiн дайындау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 Мыналарды: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1) конкурсты ұйымдастырушы    Қазақстан    ИСМ       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конкурстық құжаттамада        Республика.         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мердігердің (бac мердiгердің) сының                     I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өткiзiлетiн конкурстың мәнi   Үкіметіне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болып табылатын және          ұсыныстар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мемлекеттiк сатып алуға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жататын жұмыстар көлемiнің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(құрылыс құнының) жиынтығында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үштен екi бөлiгiнен астамын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қосалқы мердiгерлiкке беруге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тыйым салу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шартын енгiзуiн;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2) ықтимал жеткізушiнiң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конкурстық өтінімде,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сондай-ақ тапсырысшы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(жобаның немесе бағдарламаның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инвесторы) мен конкурста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жеңiп шыққан мердігердің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(бас мердiгердiң) арасында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жасалған мердiгерлік шартта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мердiгер (бас мердiгер)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қосалқы мердiгердiң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орындауына бермекшi болып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отырған жұмыстардың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(қызметтер көрсетудiң)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түрлерi мен көлемдерiн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көрсетудi көздейтiн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кейбiр құқықтық кесiмдерге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өзгерiстер енгізу жөнінде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ұсыныстар әзiрлеу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 Мынадай жаңа құрылыс       Қазақстан       ИСМ   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нормалары                  Республикасының     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мен ережелерiн:            Үкіметіне                   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"Құрылыстағы сметалық      ақпарат                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нормативтiк құжаттардың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жүйесi", "Қазақстан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Республикасында құрылыстың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сметалық құнын анықтау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тәртiбi", "Инвестицияларды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негiздеу,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техникалық-экономикалық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негіздеме сатыларының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есеп айырысу құнын анықтау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тәртiбi", жаңа сметалық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нормалар мен бағалар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жинақтарын, сондай-ақ жаңа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сметалық нормалар мен бағалар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сметалық құжаттаманы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есептеу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бағдарламалық қамтамасыз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eтудi қолданысқа енгізу.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