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b5b9" w14:textId="01cb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Румынияның Президентi И.Илиескудiң Қазақстан Республикасына ресми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қыркүйектегі N 204-ө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Румыния арасындағы екi жақты ынтымақтастықты нығайту және 2003 жылғы 8-10 қыркүйекте Астана, Алматы қалаларында және Қарағанды облысында Румынияның Президентi И.Илиескудiң Қазақстан Республикасына ресми сапарын дайындау және өткiзу жөнiндегi протоколдық-ұйымдастыру iс-шараларын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 2003 жылғы 8-10 қыркүйекте Астана, Алматы қалаларында және Қарағанды облысында Румынияның Президентi И.Илиескудiң Қазақстан Республикасына ресми сапарын (бұдан әрi - сапар) дайындау және өткiзу жөнiндегi протоколдық-ұйымдастыру iс-шараларын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Румыния делегациясының мүшелерiн орналастыру, тамақтандыру және оларға көлiктiк қызмет көрсету жөнiнде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жылға арналған республикалық бюджетте "Ресми делегацияларға қызмет көрсету" бағдарламасы бойынша көзделген қаражат есебiнен сапарды және бизнес-форумды өткiзу шығыстарын қаржыландыруды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Президентiнiң Күзет қызметi (келiсiм бойынша), Қазақстан Республикасының Ұлттық қауiпсiздiк комитетi (келiсiм бойынша) Румыния делегациясы мүшелерiнiң әуежайлардағы, тұратын және болатын орындарындағы қауiпсiздiгiн, сондай-ақ жүретiн бағыттары бойынша бiрге жүруді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бiрлесiп, Румынияның Президентi арнайы ұшағының Қазақстан Республикасы аумағы үстiнен ұшып өтуiн, Астана, Алматы және Қарағанды қалаларына әуежайларына қонуын және олардан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Астана, Алматы және Қарағанды қалаларының әуежайларында арнайы ұшаққа техникалық қызмет көрсетудi, тұрағын және жанармай құюды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Румынияның Президентi И.Илиескудiң құрметiне қабылдау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министрлiгiмен бiрлесiп, Қазақстан Республикасының және Румынияның мүдделi мемлекеттiк органдарының, кәсiпкерлер өкiлдерiнiң қатысуымен бизнес-форумды ұйымдастырсын.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Мәдениет, ақпарат және қоғамдық келiсiм министрлiгi сапардың бұқаралық ақпарат құралдарында жария етiлуiн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Астана, Алматы қалаларының және Қарағанды облысының әкiмдерi Румынияның делегациясын күтiп алу және шығарып салу жөнiндегi ұйымдастыру iс-шараларының орындалуын, Астана және Алматы қалаларының әуежайлары мен көшелердiң безендiрiлуiн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Республикалық ұланы (келiсiм бойынша) Астана және Алматы қалаларының әуежайларында Румынияның Президентiн күтiп алу мен шығарып салу рәсiмiне қатыссын, қабылдау кезiнде Қазақстан Республикасы Президентiнiң атынан концерттiк бағдарламаны ұйымдастырсын.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өкiмнiң орындалуын бақылау Қазақстан Республикасының Сыртқы iстер министрлiгiне жүктелсiн.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 өкiмiне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Румыния ресми делегациясының мүшелерiн орналастыру, тамақтандыру және оларға көлiктiк қызмет көрсету жөнiндегi ұйымдастыру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Румыния ресми делегациясының мүшелерiн (1+11) және бiрге жүретiн адамдарды Астана қаласында "Окан Интерконтиненталь - Астана" қонақ үйiне, Алматы қаласында "Хаятт Ридженси" қонақ үйiне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"Окан Интерконтиненталь - Астана" және "Хаятт Ридженси" қонақ үйлерiне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(бейдждер, автокөлiктерге арнайы рұқсатнамалар, куверттiк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Румыния делегациясының басшысы мен мүшелерi үшiн сыйлық және кәдейсыйлар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Румынияның делегациясын Астана және Алматы қалаларының әуежайларында күтiп алу және шығарып салу кезiнде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Президентi Н.Ә.Назарбаевтың атынан Румынияның Президентi И.Илиескудiң құрметiне Астана қаласында ресми қабылдау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қаласында Қазақстан Республикасының және Румынияның iскер топтары өкiлдерiнiң қатысуымен бизнес форум өткiзу үшiн қажеттi залды, слайд-проекторды, компьютердi, iлеспе аудармаға арналған жабдықтарды, құлақшаларды, микрофондарды жалға алуға және минералдық сусынды алуға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Ресми делегацияның мүшелерiне және бiрге жүретiн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