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f3d3" w14:textId="19bf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Экономиканың мамандарға болжамды қажеттiлiгiн анықтау әдiстемесін әзiрлеу үшін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4 қыркүйектегі 203-ө өкімі. Күші жойылды - ҚР Премьер-Министрінің 2007.05.23. N 135 өкімімен.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Экономиканың мамандарға болжамды қажеттiлiгiн анықтау әдiстемесiн әзiрлеу жөнiндегi ұсыныстарды пысықтау мақсатында мынадай құрамда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Исаев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Батырхан Арысбекұлы       және бюджеттiк жоспарлау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Гамарник 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Геннадий Николаевич       ғылым бiрiншi вице-министрi, жетекшiнiң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Әшитов                  - Қазақстан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Батыржан Зайырқанұлы      халықты әлеуметтiк қорғау вице-министрi,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жетекшiнiң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Мешiмбаева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Анар Ертөлеқызы           бюджеттiк жоспарлау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Аймақтық саясат және бюджетаралық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қатынастар департаментi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орынбасары,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Әбдiрәсiлов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Болатбек Серiкбайұлы      ғылым министрлiгi Жоғары және жоғары оқу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орнынан кейiнгi кәсiптiк бiлiм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Балқияев  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Талғат Нұриденұлы         бюджеттiк жоспарлау министрлiгiнiң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Экономикалық саясат және индикативтiк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жоспарлау департаментi директорының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Баталов  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Васильевич           ғылым министрлiгi Д.Серiкбаев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Шығыс Қазақстан мемлекеттiк 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университетiнiң профессоры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Жолдасбаев              - Қазақстан Республикасының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Сансызбай Елеусiзұлы      жөнiндегi агенттiгi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Имашева                 - Қазақстан Республикасының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Сағадат Оңғарбайқызы      жөнiндегi агенттiгi Статистикалық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ақпаратты талдау және жариялау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департаментiнiң бөлiм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Кенжеғозин Марат        - Қазақстан Республикасы Бiлiм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Балғожаұлы                министрлiгiнiң Ұлттық ғылым академиясы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Экономика институтының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Лекер    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Қуандық Ахметұлы          ғылым министрлiгi Бастауыш және кәсiптiк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орта бiлiм департаментiнiң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Сәбиева                 - Қазақстан Республикасының Еңбек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Айгүл Қасенқызы           халықты әлеуметтiк қорғау министрлiгi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Еңбек нарығын реттеу басқармасының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Тұрғанқұлов             - Қазақстан Республикасының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Ардақ Қасымқұлұлы         және байланыс жөнiндегi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Яновская                - Қазақстан Республикасының Бiлiм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Ольга Алексеевна          ғылым министрлiгi T.Рысқұлов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Қазақ экономика университетiнiң ғылыми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жұмыс жөнiндегi проректоры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екi ай мерзімде Экономиканың мамандарға болжамды қажеттілігін анықтау әдістемесін әзірлеу жөніндегі ұсыныстарды Қазақстан Республикасы Үкіметінің қарауына енгізсін.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өкiмнiң орындалуын бақылау Қазақстан Республикасы Премьер-Министрінің бірінші орынбасары А.С.Павловқа жүктелсін.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