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00f" w14:textId="cd88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Жұмылдыру даярлығы және жұмылдыру саласындағы нормативтік құқықтық кесімдерді жетілдіру жөніндегі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тамыздағы N 181-ө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Жұмылдыру даярлығы және жұмылдыру саласындағы қолданыстағы нормативтік құқықтық кесімдерді жетілдіру жөніндегі ұсыныстарды әзірлеу мақсатында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бюджеттiк жоспарлау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Батталханов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Аманбек Заманбекұлы       бюджеттiк жоспарлау министрлiгінiң "Арнайы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бағдарламалардың ғылыми-әдiстемелiк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қазыналық кәсiпорны директорының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Баймұхаметова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Жеңiсқызы           бюджеттiк жоспарлау министрлiгiнiң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құқықтық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Сексенбаев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Берiкқазы Төлеубекұлы     материалдық резервтер жөнiндегі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Сәттiбаев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Қалиғұмарұлы     жағдайлар жөнiндегi агенттiгi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қорғаныс, әскери бөлiмдер және жедел 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қою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Бирюков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 министрлігі Штабының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азаматтық қорғаныс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Волынских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Александрович     министрлiгі Ұйымдастыру-жұмылдыру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департаментінiң жұмылдыру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материалдық-техникалық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жұмылдыра жоспарлау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Қайыров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Ерұлан Ерғалиұлы          минералдық ресурстар министрлігі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даярлығы және жұмылдыру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                     және сауда министрлігі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Есләмбекқызы              салалары департаментiнiң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өнеркәсiбi басқармасы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конверсия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Ишанқұлов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Шамұратұлы         министрлiгiнiң Iшкi әскерлер комитетi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штабының ұйымдастыру-жұмылдыру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 жұмылдыру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Төкенұлы          комитеті Жұмылдыру даярлығы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азаматтық қорғаныс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консультанты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Абықанова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Нұрбала Әлiмқұлқызы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Мемлекеттiк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тәртiп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департаменті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Қуанышұлы          коммуникациялар министрлiгiнiң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ақпаратты қорғау және жұмылдыру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Қожахметова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Күлбарам Әубәкiрқызы      бюджеттiк жоспарлау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Мемлекеттік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тәртiп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департаментi жұмылдыру даярлығы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Михайлов 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Александрович    Қылмыстық-атқару жүйесi комитетiнiң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әкiмшілiк басқармасы әскери 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жұмысы және азаматтық қорғаныс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 маманы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Премьер-Министрінің 2004.05.14. N 141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2004 жылғы 15 шiлдеге дейінгі мерзімде жұмылдыру даярлығы және жұмылдыру саласындағы нормативтік құқықтық келісімдерді жетілдіру жөнінде ұсыныстар әзірлесін және белгіленген тәртіппен Қазақстан Республикасының Үкіметіне енгізсін.&lt;*&gt;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Премьер-Министрінің 2004.05.14. N 141 </w:t>
      </w:r>
      <w:r>
        <w:rPr>
          <w:rFonts w:ascii="Times New Roman"/>
          <w:b w:val="false"/>
          <w:i w:val="false"/>
          <w:color w:val="00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