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9250" w14:textId="ad59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Ливан Республикасының Премьер-Министрi Р.Хариридiң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19 тамыздағы N 175-ө өкімі</w:t>
      </w:r>
    </w:p>
    <w:p>
      <w:pPr>
        <w:spacing w:after="0"/>
        <w:ind w:left="0"/>
        <w:jc w:val="both"/>
      </w:pPr>
      <w:r>
        <w:rPr>
          <w:rFonts w:ascii="Times New Roman"/>
          <w:b w:val="false"/>
          <w:i w:val="false"/>
          <w:color w:val="000000"/>
          <w:sz w:val="28"/>
        </w:rPr>
        <w:t xml:space="preserve">      Қазақстан Республикасы мен Ливан Республикасы арасындағы екi жақты ынтымақтастықты нығайту және 2003 жылғы 27-28 тамызда Астана және Алматы қалаларында Ливан Республикасының Премьер-Министрi Р.Хариридiң Қазақстан Республикасына ресми сапарын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xml:space="preserve">
      1. Қазақстан Республикасының Сыртқы iстер министрлiгi 2003 жылғы 27-28 тамызда Астана және Алматы қалаларында Ливан Республикасының Премьер-Министрi Р.Хариридiң Қазақстан Республикасына ресми сапарын (бұдан әрi - сапар) дайындау және өткiзу жөнiндегi ұйымдастыру iс-шараларын қамтамасыз етсiн. </w:t>
      </w:r>
      <w:r>
        <w:br/>
      </w: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Ливан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2003 жылға арналған республикалық бюджетте "Ресми делегацияларға қызмет көрсету" бағдарламасы бойынша көзделген қаражат есебiнен сапарды өткiзуге арналған шығыстарды қаржыландыруды қамтамасыз етсiн. </w:t>
      </w:r>
      <w:r>
        <w:br/>
      </w: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Ливан Республикасының ресми делегациясы мүшелерiнiң әуежайлардағы, тұратын және болатын орындардағы қауiпсiздiгiн, сондай-ақ жүретiн бағыттары бойынша бiрге жүрудi қамтамасыз етсiн. </w:t>
      </w:r>
      <w:r>
        <w:br/>
      </w: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Ливан Республикасының Премьер-Министрi арнайы ұшағының Қазақстан Республикасы аумағы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көрсетуді, оның тұрағын және жанармай құюды қамтамасыз етсiн. </w:t>
      </w:r>
      <w:r>
        <w:br/>
      </w:r>
      <w:r>
        <w:rPr>
          <w:rFonts w:ascii="Times New Roman"/>
          <w:b w:val="false"/>
          <w:i w:val="false"/>
          <w:color w:val="000000"/>
          <w:sz w:val="28"/>
        </w:rPr>
        <w:t xml:space="preserve">
      5. Қазақстан Республикасының Мәдениет, ақпарат және қоғамдық келiсiм министрлiгi сапардың бұқаралық ақпарат құралдарында жария етілуiн қамтамасыз етсiн. </w:t>
      </w:r>
      <w:r>
        <w:br/>
      </w:r>
      <w:r>
        <w:rPr>
          <w:rFonts w:ascii="Times New Roman"/>
          <w:b w:val="false"/>
          <w:i w:val="false"/>
          <w:color w:val="000000"/>
          <w:sz w:val="28"/>
        </w:rPr>
        <w:t xml:space="preserve">
      6. Астана және Алматы қалаларының әкiмдерi Ливан Республикасының ресми делегациясын қарсы алу және шығарып салу, Астана және Алматы қалаларының әуежайлары мен көшелерiн безендiру жөнiндегi ұйымдастыру iс-шараларын орындауды қамтамасыз етсiн. </w:t>
      </w:r>
      <w:r>
        <w:br/>
      </w:r>
      <w:r>
        <w:rPr>
          <w:rFonts w:ascii="Times New Roman"/>
          <w:b w:val="false"/>
          <w:i w:val="false"/>
          <w:color w:val="000000"/>
          <w:sz w:val="28"/>
        </w:rPr>
        <w:t xml:space="preserve">
      7. Қазақстан Республикасының Республикалық ұланы (келiсiм бойынша) Астана және Алматы қалаларының әуежайларында Ливан Республикасының Премьер-Министрiн қарсы алу және шығарып салу рәсiмдерiне қатыссын, сондай-ақ Қазақстан Республикасы Yкiметiнiң атынан ресми қабылдауда концерттiк бағдарлама ұйымдастырсын. </w:t>
      </w:r>
      <w:r>
        <w:br/>
      </w:r>
      <w:r>
        <w:rPr>
          <w:rFonts w:ascii="Times New Roman"/>
          <w:b w:val="false"/>
          <w:i w:val="false"/>
          <w:color w:val="000000"/>
          <w:sz w:val="28"/>
        </w:rPr>
        <w:t xml:space="preserve">
      8. Осы өкiмнiң iске асырылуын бақылау Қазақстан Республикасының Сыртқы iстер министрлiгiне жүктелсiн.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Премьер-Министрiнің   </w:t>
      </w:r>
      <w:r>
        <w:br/>
      </w:r>
      <w:r>
        <w:rPr>
          <w:rFonts w:ascii="Times New Roman"/>
          <w:b w:val="false"/>
          <w:i w:val="false"/>
          <w:color w:val="000000"/>
          <w:sz w:val="28"/>
        </w:rPr>
        <w:t xml:space="preserve">
2003 жылғы 19 тамыздағы  </w:t>
      </w:r>
      <w:r>
        <w:br/>
      </w:r>
      <w:r>
        <w:rPr>
          <w:rFonts w:ascii="Times New Roman"/>
          <w:b w:val="false"/>
          <w:i w:val="false"/>
          <w:color w:val="000000"/>
          <w:sz w:val="28"/>
        </w:rPr>
        <w:t xml:space="preserve">
N 175 өкiмiне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Ливан Республикасы ресми делегациясының мүшелерiн орналастыру, тамақтандыру және оларға көлiктiк </w:t>
      </w:r>
      <w:r>
        <w:br/>
      </w:r>
      <w:r>
        <w:rPr>
          <w:rFonts w:ascii="Times New Roman"/>
          <w:b/>
          <w:i w:val="false"/>
          <w:color w:val="000000"/>
        </w:rPr>
        <w:t xml:space="preserve">
қызмет көрсету жөнiндегі ұйымдастыру шаралары </w:t>
      </w:r>
    </w:p>
    <w:p>
      <w:pPr>
        <w:spacing w:after="0"/>
        <w:ind w:left="0"/>
        <w:jc w:val="both"/>
      </w:pPr>
      <w:r>
        <w:rPr>
          <w:rFonts w:ascii="Times New Roman"/>
          <w:b w:val="false"/>
          <w:i w:val="false"/>
          <w:color w:val="000000"/>
          <w:sz w:val="28"/>
        </w:rPr>
        <w:t xml:space="preserve">      1. Ливан Республикасы ресми делегациясының мүшелерiн (1+11) және бiрге жүретiн адамдарды Астана қаласында "Окан Интерконтиненталь - Астана" қонақ үйiне, Алматы қаласында "Хаятт Ридженси"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 - Астана" және "Хаятт Ридженси" қонақ үйлерiне орналастыру. </w:t>
      </w:r>
      <w:r>
        <w:br/>
      </w:r>
      <w:r>
        <w:rPr>
          <w:rFonts w:ascii="Times New Roman"/>
          <w:b w:val="false"/>
          <w:i w:val="false"/>
          <w:color w:val="000000"/>
          <w:sz w:val="28"/>
        </w:rPr>
        <w:t xml:space="preserve">
      3. Баспа өнiмдерiн (бейдждер, автокөлiктерге арналған арнайы рұқсатнамалар) дайындау. </w:t>
      </w:r>
      <w:r>
        <w:br/>
      </w:r>
      <w:r>
        <w:rPr>
          <w:rFonts w:ascii="Times New Roman"/>
          <w:b w:val="false"/>
          <w:i w:val="false"/>
          <w:color w:val="000000"/>
          <w:sz w:val="28"/>
        </w:rPr>
        <w:t xml:space="preserve">
      4. Делегация басшысы мен мүшелерi үшiн сыйлық және кәдесыйлар сатып алу. </w:t>
      </w:r>
      <w:r>
        <w:br/>
      </w:r>
      <w:r>
        <w:rPr>
          <w:rFonts w:ascii="Times New Roman"/>
          <w:b w:val="false"/>
          <w:i w:val="false"/>
          <w:color w:val="000000"/>
          <w:sz w:val="28"/>
        </w:rPr>
        <w:t xml:space="preserve">
      5. Ливан Республикасының ресми делегациясын қарсы алу және шығарып салу кезiнде Астана және Алматы қалаларының әуежайларында шай дастарханын ұйымдастыру. </w:t>
      </w:r>
      <w:r>
        <w:br/>
      </w:r>
      <w:r>
        <w:rPr>
          <w:rFonts w:ascii="Times New Roman"/>
          <w:b w:val="false"/>
          <w:i w:val="false"/>
          <w:color w:val="000000"/>
          <w:sz w:val="28"/>
        </w:rPr>
        <w:t xml:space="preserve">
      6. Қазақстан Республикасы Үкiметiнiң атынан Ливан Республикасының Премьер-Министрi Р.Хариридiң құрметiне Астана қаласында ресми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