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1055" w14:textId="387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экологиялық ахуалына байланысты мәселелер жөнiнде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маусымдағы N 118-ө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қаласының экологиялық ахуалына байланысты мәселелер бойынша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 ортаны қорғау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 сақтау министрлігі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Қанатбайұлы          ортаны қорғау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экологиялық сараптама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қоршаған ортаның мониторингi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 және сауда министрлiгi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Біләлов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Қаскенұлы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 және жер қойнауын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гидрогеология басқармасының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асты суларын қорғау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Егоров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Жамбеков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Боранбайұлы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органдардың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департаментi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Әбдікәрiм Әбжәлелұлы       ғылым министрлiгi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 - Шығыс Қазақстан облыстық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Георгиевич            "Шығыс Қазақстан облыстық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бағдарламаларын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басқармасы"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мекемесiнiң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Келеманов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Ысқақұлы 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 және жер қойнауын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"Шығыс Қазақстан жер қойнауы"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аумақтық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Қоспанов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Сәмбетұлы             ортаны қорғау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экологиялық сараптама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өндiрiстiк жобаларды сараптау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Құнанбаев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Нұрбек Сейiтхамзаұлы       жағдайлар жөнiндегi агенттiгi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төтенше жағдайлар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Масленников              - Шығыс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Иванович             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Милитин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Болатұлы            ортаны қорғау министрлiгi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облыстық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 Мәжiлiсiнiң депутаты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Өскемен қаласындағы экологиялық ахуалға байланысты мәселелер бойынша ұсыныстарды бiр ай мерзiмде Қазақстан Республикасының Үкiметiне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