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2aab3" w14:textId="7d2aa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Қоршаған ортаны қорғау саласындағы мемлекеттiк бақылау функцияларын ажырату
мәселелерi жөнiндегi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2003 жылғы 23 мамырдағы N 99-ө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Қоршаған ортаны қорғау саласындағы мемлекеттiк бақылау функцияларын ажырату жөнiнде ұсыныстар әзiрлеу мақсатында: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 қоршаған ортаны қорғау саласындағы мемлекеттiк бақылау функцияларын ажырату мәселелерi жөнiндегi жұмыс тобы (бұдан әрi - Жұмыс тобы) құрылсын: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Ысқақов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Әбділдәұлы          Қоршаған ортаны қорғау вице-министрi,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жетекшi;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Райымбеков               - Қазақстан Республикасының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Қаналбек Yтжанұлы          ресурстарын басқару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агенттiгі төрағасының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жетекшiнiң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Кәрiбаев                 - Қазақстан Республикасы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Ержан Ғаббасұлы            және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министрлiгiнiң Геология және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қойнауын қорғау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төрағасының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Хадыркеев                - Қазақстан Республикасы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Наурызбай Әбдiлбахиұлы     шаруашылығы министрлiгiнiң Орман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және аңшылық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комитетi төрағасының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Елеуiшов                 - Қазақстан Республикасы Қоршаған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Бек-Болат Сәдуақасұлы      ортаны қорғау министрлiгiнiң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Мемлекеттiк бақылау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директоры;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Бадашев                  - Қазақстан Республикасы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Айтмаханұлы          шаруашылығы министрлiгінiң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ресурстары жөнiндегі комитет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шаруашылығы объектілерiн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пайдалануды және жерлердi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суландыруды ұйымдастыру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бастығы;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Қасымбеков               - Қазақстан Республикасы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Дәуiт Азыханұлы            және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министрлiгiнiң Геология және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қойнауын қорғау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гидрогеология, инженерлiк геология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және жер асты суларының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мониторингi басқармасының бастығы;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Ыбыраева                 - Қазақстан Республикасы Қоршаған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Эльмира Балтабекқызы       ортаны қорғау министрлiгiнiң Заң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департаменті құқықтық жұмыстар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басқармасының бастығы;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Назаралы                 - Қазақстан Республикасы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Жақсылық Күзембайұлы       және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министрлiгi Геология және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қойнауын қорғау комитетiнiң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қойнауын қорғау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бастығының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Жәркенов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Майдан Ескендiрұлы         Қоршаған ортаны қорғау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Мемлекеттiк бақылау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бөлiм бастығы, хатшы;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Hұрқиянов                - Қазақстан Республикасы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Төлеухан Мұратханұлы       шаруашылығы министрлiгiнiң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сарапшысы.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бiр ай мерзiмде қоршаған ортаны қорғау саласындағы мемлекеттiк бақылау функцияларын ажырату жөнiндегi ұсыныстарды Қазақстан Республикасы Үкiметiнің қарауына енгiзсiн.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өкiмнiң орындалуын бақылау Қазақстан Республикасы Премьер-Министрiнің орынбасары - Қазақстан Республикасы Ауыл шаруашылығы министрi А.С.Есiмовке жүктелсiн.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