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cca7c" w14:textId="f7cc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қаржылық бақылау жүйесiн жетiлдiру мәселелерi бойынша
ведомствоаралық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өкімі. 2002 жылғы 8 қараша
N 173-ө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қаржылық бақылау жүйесiн жетiлдiру жөнiндегi ұсыныстарды әзiрлеу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Ведомствоаралық жұмыс тобы мынадай құрамда құрылсын: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Тоқсейiтов 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Рақымберген Құрманғалиұлы      вице-министрi, жетекшi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Ким        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Виссарион Валериевич           министрлiгiнiң Қаржылық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комитетi төрағасының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жетекшінiң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Сыздықова 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Динара Титоқызы                министрлiгi Қаржылық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комитетiнiң бөлiм бастығы,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Барлыбаев       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Мұхаметқалиұлы           Банкiнiң Iшкi аудит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Филиалдар мен ұйымдар аудитi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басқармасының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Бейсенбаева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Гауhар Қайырдинқызы            полициясы агенттiгі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қылмыстарын анықтау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департаментiнiң аса маңызды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бойынша аға инспекторы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Есқараев        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Несiпбайұлы             министрлiгi Заңнама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заңға тәуелдi кесiмдердi дайындау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және сараптау басқармасы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Зейнелғабдин                 - Республикалық бюджеттiң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Алтай Балтайханұлы             атқарылуын бақылау жөнiндегi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комитетi аппаратының жетекшiсi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Төлепбаев                    - Республикалық бюджеттiң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Cepiк Мәженұлы                 атқарылуын бақылау жөнiндегi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комитетi аппарат жетекшiсiнің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Шәженова                     - Қазақстан Республикасы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Дина Мэлсқызы                 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министрлiгiнiң Бюджет саясаты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жоспарлау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директорының орынбасары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Ведомствоаралық жұмыс тобы 2003 жылғы 1 мамырға дейiнгi мерзiмде Қазақстан Республикасының Yкiметiне мемлекеттік қаржылық бақылау жүйесiн жетiлдiру жөнiнде ұсыныстар енгізсiн.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Ұсыныстарды әзiрлеу кезiнде мынадай мәселелер қаралсын: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және жергiлiктi бюджеттердiң атқарылуын бақылау жөнiндегi yәкiлеттi мемлекеттік органдардың және құқық қорғау органдарының өзара iс-әрекетiнiң тиiмдi тетiктерiн әзiрлеу бөлiгiнде Қазақстан Республикасының заңнамасын жетiлдiру;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аудиторлық компаниялардың кәсiптiк қызметiнiң нәтижелерi бойынша олардың жауапкершiлiгiн арттыру;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бақылау жүргiзу нәтижелерi бойынша бiрыңғай дерекқор жасау.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әкiмнiң орындалуын бақылау Қазақстан Республикасы Премьер-Министрiнiң бiрiншi орынбасары А.С.Павловқа жүктелсiн.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