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fc53" w14:textId="58af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индустриялық дамуының 2010 жылға дейінгі кезеңге арналған негiзгі бағыттары" жобасын әзiрлеу үшін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10 қазан N 156-ө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индустриялық дамуының 2010 жылға дейiнгі кезеңге арналған негiзгi бағыттары" жобасын (бұдан әрi - Жоба) әзiрлеу мақсатында және оны қалыптастыру процесiне кәсiпкерлердің қатысуы деңгейiн көтеру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ведомствоаралық жұмыс тобы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Жобаны әзiрлеу жөнiндегi қызметтi үйлестiру Қазақстан Республикасының Индустрия және сауда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бюджеттiк жоспарлау министрлiгiнiң "Экономикалық зерттеулер институты" республикалық мемлекеттік кәсіпорны Жобаны әзiрлеу жөнінде негізгі орындаушы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Экономика және бюджеттiк жоспарлау министрлiгi Жобаны әзiрлеу үшiн ағымдағы жылы игерілмеген бюджет қаражатының есебінен қажеттi қаржы бөлудi көздесін.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Индустрия және сауда министрлiгiне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Жобаны әзiрлеу үшiн жұмыс тобының құрамына басқа министрлiктер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ведомстволар өкiлдерiн тарту өкілеттiгi берілсiн.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Индустрия және сауда министрлiгi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20 желтоқсанға дейінгi мерзiмде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индустриялық дамуының 2010 жылға дейiнгі кезеңге арналған негiзгі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бағыттары" жобасын Қазақстан Республикасы Үкіметінің қарауына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 жылғы 10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156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"Қазақстан Республикасының индустриялық дамуының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2010 жылға дейінгі кезеңге арналған негiзгi бағыттары"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жобасын әзiрлеу жөніндегі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жұмыс тобының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Иманғали Нұрғалиұлы                Премьер-Министрi,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 Қажымқанұлы                  Премьер-Министрiнiң орынбасары,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 Төлеубекұлы                  Индустрия және сауда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Кәкiмжанов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Зейнолла Халидоллаұлы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ресурстар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Нағманов                  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Қажымұрат Ыбырайұлы                және коммуникациялар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Беркiмбаева                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Шәмшә Көпбайқызы                   және ғылым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Исабекұлы                    шаруашылығы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Келiмбетов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Нематұлы              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жоспарлау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Георгий Владимирович 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Тәжияқов    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Бисенғали Шамғалиұлы               Банкi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Ерболат Асқарбекұлы   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агенттiгінің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     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Әлихан Асханұлы                    жөнiндегi агенттiгінің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      - Қазақстан Республикасы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Бердiбек Мәшбекұлы                 бақылау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Метте                            - Шығыс Қазақстан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Виталий Леонидович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     - Батыс Қазақстан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Қырымбек Елеуұлы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Мұхаметжанов                     - Қарағанды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Камалтин Ескендiрұлы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                          - Солтүстiк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Владимирович             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Дебердеев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Анвар Фуатович                     Экономика және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жоспарлау министрлігі "Экономикалық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зерттеулер институты"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Құрбанбаева                      - Қарағанды облысы кәсiпкерлер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Гүлнара Төретайқызы                қауымдастығының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Апенко                           - Жеңiл өнеркәсiп кәсіпорындарының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Леонидович                  қауымдастығы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Беклемишев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Павел Иннокентьевич                қойнауын пайдаланушыларға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жабдықтарды өндiрушілер мен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көрсетушілер қауымдастығы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Ган                              - Қазақстан астық өңдеушiлерi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Евгений Альбертович                наубайшылары одағының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Дiнiшев                          - Қазақстан Республикасы қант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 Мұсаұлы                      қызылшасы мен қант өндiрушiлерi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қауымдастығының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                        - Еуразия өнеркәсiп қауымдастығы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Сатыбалды Тілемiсұлы               төралқасының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Карапетян                        - Қазақстан шарап жасаушылары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Артур Месропович                   одағының президентi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        - Қазақстан Республикасының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Михайлович                    берушiлерi конфедерациясының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вице-президентi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Люц                              - Қазақстанның полиграфистерi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Арведович                  қауымдастығының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Мұғынов                          - Қазақстан Республикасы ағаш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Саят Серiкұлы                      және жиһаз өнеркәсiбi кәсiпорындары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қауымдастығының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Оқаев                            - "Қазақстан кәсiпкерлерiнiң форумы"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 Қабиұлы                      кеңесiнiң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Попелюшко                        - Қазақстан Республикасы тамақ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Висханович                өнiмдерiн өндірушiлер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Сорокин                          - Қазақстан кәсіпкерлерiнің конгресi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Валентин Иванович                  атқару комитетiнің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       - "Қазақстан машина жасаушысы"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Мұратбек Ғарифоллаұлы              қауымдастығының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