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0c1f" w14:textId="64e0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Қазақстан-итальян үкіметаралық өнеркәсіптік және экономикалық ынтымақтастық пен алмасу жөніндегі жұмыс тобының екінші мәжілісін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20 мамыр N 55-ө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Италия Республикасы арасындағы өзара тиімді ынтымақтастықты жандандыру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2002 жылғы 23-24 мамырда Астана қаласында Қазақстан-итальян үкіметаралық өнеркәсіптік және экономикалық ынтымақтастық пен алмасу жөніндегі жұмыс тобының (бұдан әрі - Жұмыс тобы) екінші мәжілісін өткізсін.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Жұмыс тобының екінші мәжілісін дайындау және өткізу жөніндегі іс-шаралар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органдар, өзге де мемлекеттік органдар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Жоспарда көзделген іс-шараларды орындау жөнінде нақты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Сыртқы істер министрлігі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Қаржы министрлігіне 2002 жылға арналған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бюджетте "Өкілдік шығындар" бағдарламасы бойынша көзделген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есебінен Жұмыс тобының екінші мәжілісін өткізу үшін қаражат бөлсін.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өкімнің іске асырылуын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2002 жылғы 20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55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Қазақстан-итальян үкіметаралық өнеркәсіптік және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ынтымақтастық пен алмасу жөніндегі жұмыс тобының екінші мәжілісін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дайындау және 2002 жылғы 23-24 мамырда Астана қаласында өткізу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жөніндегі іс-шаралар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 Іс-шара       !Орындалу !     Орындалуына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 ! мерзімі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Делегацияның келу бағ. 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дарламасын дайындау       жылғы     министрлігі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21 мамырға 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дейін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Жұмыс тобының қазақстан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 төрағасына Жұмыс   жылғы     министрлігі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тобының жұмыс регламенті 21 мамырға Республикасының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(баяндамашы мен сөз       дейін     кациялар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сөйлеушіге берілген    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уақыт) бойынша ұсыныстар            министрлігі,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енгізу                              ның Экономика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Энергетика және минералдық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тар министрлігі,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және ғылым министрлігі,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сының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қорғау министрлігі,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бизнесті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Банкі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Жұмыс тобының қазақстан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 төрағасына қазақ.  жылғы     министрлігі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стан-итальян үкіметара.  21 мамырға Республикасының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лық өнеркәсіптік және     дейін     кациялар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 ынтымақ.  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тастық пен алмасу жөнін.            министрлігі,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дегі жұмыс тобының                  ның Экономика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екінші мәжіліс күн тәр.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тібінің және Хаттамасы.             Энергетика және минералдық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ның жобаларына ұсыныс.              тар министрлігі,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тар енгізу                      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және ғылым министрлігі,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сының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қорғау министрлігі,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бизнесті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Банкі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Жұмыс тобының қазақстан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 төрағасына италия  жылғы     министрлігі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делегациясына қызмет     21 мамырға Республикасының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көрсетуді ұйымдастыру     дейін     министрлігі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жөнінде ұсыныстар енгізу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(Жұмыс тобының қазақстан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бөлігі төрағасының атынан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қабылдау, кофе-брейк,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кеңсе тауарлары)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Бөлінген қаражаттың    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есебінен Жұмыс тобы       жылғы     министрлігі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итальян бөлігінің        21 мамырға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төрағасына ескерткіш      дейін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сыйлық және италия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делегациясының мүшелері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үшін кәдесыйлар сатып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алуды ұйымдастыру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Италия делегациясы мүше.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леріне көліктік қызмет    жылғы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көрсетуді қамтамасыз ету  23-24     Республикасы Президентінің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мамыр     Іс Басқармасы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Жұмыс тобы екінші         2002   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мәжілісінің жұмысын       жылғы     істер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баспасөзде жариялауды     23-24     Республикасының Қаржы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Жұмыс тобы мәжілі.   мамыр    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сінің қорытындылары        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баспасөз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конференциясын өткі.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зуді ұйымдастыру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Жұмыс тобының қазақстан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 төрағасының,       жылғы     министрлігі (шақыру),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Жұмыс тобының қазақстан  21 мамырға Республикасының Көлік және коммуни.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бөлігі өкілдерінің        дейін     кациялар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сөйлейтін сөздерін                  Республикасының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дайындау                            министрлігі, Қазақстан Республикасы.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ның Экономика және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Энергетика және минералдық ресурс.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тар министрлігі, Қазақстан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Мәдениет,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қоғамдық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және ғылым министрлігі,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министрлігі,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сының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қорғау министрлігі,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Республикасының Қорғаныс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лігі,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бәсекелестікті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бизнесті қолдау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Республикасының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спорт жөніндегі 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Банкі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Делегацияның әуежайда,    2002     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жол жүру бағыттары        жылғы     істер министрлігі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қауіпсіздігін,    23-24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болатын орындары мен      мамыр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кеңес өткізу барысында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және Жұмыс тобының жұмыс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кезеңінде қоғамдық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тәртіпті сақтауды қамта.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масыз ету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Қазақстан Республикасы.   2002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ның Үкіметіне Қазақстан-  жылғы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итальян үкіметаралық     10 маусым. Республикасының Сыртқы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өнеркәсіптік және эко.   ға дейін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номикалық ынтымақтас.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тық пен алмасу жөніндегі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жұмыс тобы екінші мәжілі.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сінің қорытындылары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есепті ұсыну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