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20dad" w14:textId="ed20d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"Азаматтық қызмет туралы" заң жобасы бойынша ұсыныстар әзірлеу жөніндегі жұмыс тобын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2002 жылғы 6 мамыр N 41-ө.
Күші жойылды - ҚР Үкіметінің 2003.11.25. N 1176 қаулысымен.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"Азаматтық қызмет туралы" заң жобасы бойынша ұсыныстар әзірлеу мақсатында мынадай құрамда жұмыс тобы құрылсын: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Әшітов                         - Қазақстан Республикасының Еңбек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Батыржан Зайырқанұлы             және халықты әлеуметтік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вице-министрі, жетекші;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Жұмыс тобының мүшелері: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Әділова   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Ләзиза Ғазизжанқызы              Мемлекеттік қызмет істері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жөніндегі агенттігі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қызметті құқықтық қамтамасыз 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департаментінің бөлім бастығы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(келісім бойынша);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Батталов                       - Қазақстан Республикасының Ішкі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 Меруенғалиұлы              істер министрлігі Кадр және тәрбие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жұмысы департаментінің басқарма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бастығының орынбасары;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Беспалинов                     - Қазақстан Республикасының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Тілеуғазы Айтқазыұлы             және сауда министрлігі Аймақтық,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әлеуметтік саясат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бағдарламалар департаментінің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басқарма бастығының орынбасары;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Болатбаева                     - Қазақстан Республикасының Денсаулық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Сәуле Төреханқызы                сақтау министрлігі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департаментінің басқарма бастығы;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Боярина                        - Қазақстан Республикасының Мәдениет,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Людмила Васильевна               ақпарат және қоғамдық 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министрлігі құқықтық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экономикалық қызмет басқармасының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бастығы;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Егінбаева                      - Қазақстан Республикасының Еңбек Әлфира Нүкенқызы                 және халықты әлеуметтік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министрлігі құқықтық сараптама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бөлімінің бастығы;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Ыбыраева                       - Қазақстан Республикасының Әділет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Эльвира Балтабекқызы             министрлігі Заңнама департаментінің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бас маманы;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Кожевников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Валерий Владимирович             Кәсіподақтар федерациясы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Әлеуметтік-экономикалық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қорғау және еңбек инспекциясы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департаментінің директоры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(келісім бойынша);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Күзембаев                      - Қазақстан Республикасының Білім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Меңдіханұлы                және ғылым министрлігі Әкімшілік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департаментінің басқарма бастығы;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Құрманғалиев                   - Қазақстан Республикасы Қорғаныс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Әсет Қабиұлы                     министрінің Аппараты заң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басқармасының бөлім бастығы;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Құрманғалиева                  - Қазақстан Республикасының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Аида Дәденқызы                   министрлігі Мемлекеттік органдарды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қаржыландыру департаменті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директорының орынбасары;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Машинец                        - Қазақстан Ерікті кәсіподақтар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Татьяна Валерьевна               конфедерациясы халықаралық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бөлімінің директоры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бойынша);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Хамзин                         - Қазақстан Республикасының Еңбек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Рүстем Назымбекұлы               және халықты әлеуметтік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министрлігі Әлеуметтік саясат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департаментінің директоры;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Шәукенов                       - Қазақстан Республикасының Еңбек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Темірлан Шәукенұлы               және халықты әлеуметтік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министрлігі заң басқармасының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бастығы.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Жұмыс тобы 2002 жылғы 1 шілдеге дейінгі мерзімде "Азаматтық қызмет туралы" заң жобасы жөнінде ұсыныстар әзірлесін.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