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bb56c" w14:textId="19bb5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қызметшілердің қызмет этикасы туралы заңнама нормаларын жетілдіру жөнінде ұсыныстар әзірлеу үшін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2002 жылғы 15 ақпан N 8-ө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Үкіметінің 2002 жылғы 7 қаңтардағы N 5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P020005_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қаулысымен бекітілген, Қазақстан Республикасының Президенті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Н.Ә.Назарбаевтың Қазақстан Республикасы тәуелсіздігінің он жылдығын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мерекелеуге арналған 2001 жылғы 16 желтоқсандағы салтанатты сөзінде алға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қойған міндеттерді іске асыру жөніндегі іс-шаралар жоспарының 3-тармағын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орындау мақсатында мемлекеттік қызметшілердің қызмет этикасы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заңнама нормаларын жетілдіру жөнінде ұсыныстар әзірлеу үшін мына құрамда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жұмыс тобы құрылсын: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Тұрысбеков               - Қазақстан Республикасы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Зауытбек Қауысбекұлы       қызмет істері жөніндегі агенттігінің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төрағасы, жетекші (келісім бойынша);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Шамсутдинов              - Қазақстан Республикасының Әділет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Ринат Шарафутдинович       вице-министрі, жетекшінің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орынбасары;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Наратау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Қобыланды Бақытжанұлы      Президенті Әкімшілігінің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Мемлекеттік-құқықтық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меңгерушісінің бірінші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(келісім бойынша);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Пепенин                  - Қазақстан Республикасы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Анатолий Сергеевич         Министрінің Кеңсесі Кадр жұмысы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бөлімінің меңгерушісі;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Байжанов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Ұлан Сапарұлы              Мемлекеттік кіріс вице-министрі;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Қазбекова                - Қазақстан Республикасы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Раушан Қазықанқызы         iстер министрлiгiнiң Инвестициялар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жөнiндегi комитетi төрағасының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орынбасары;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Жүсіпов                  - Қазақстан Республикасы Бас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Қайрат Зияұлы              прокурорының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Республикасының Парламентiндегi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өкiлi (келiсiм бойынша);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Сераев                   - Қазақстан Республикасы Жоғарғы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Хамет Альбертович          Сотының аппараты Ұйымдастыру-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талдау басқармасының бас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консультанты (келiсiм бойынша);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Сейітов                  - Қазақстан Республикасының Iшкi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Сағит Сәбитұлы             iстер министрлiгi Тоғызыншы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департаментiнiң бастығы;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Ахметжанов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Саян Қылышұлы              Мемлекеттiк қызмет iстерi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агенттiгi Мемлекеттiк қызметтi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құқықтық қамтамасыз 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департаментiнiң директоры (келiсiм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бойынша);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Шекимова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Людмила Николаевна         Мемлекеттiк қызмет iстерi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агенттiгi Мемлекеттiк қызмет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саласындағы заңнаманың сақталуын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бақылау басқармасының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(келiсiм бойынша);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Злотников                - "Транспаренси Казахстан" қоғамдық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Сергей Михайлович          қорының атқарушы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(келiсiм бойынша);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Елемесов                 - Шетелдiк инвесторлар кеңесi жұмыс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Асқар Раушанұлы            органының өкiлi, "Дойче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Секьюритиз Казахстан" ашық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акционерлiк қоғамының президентi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(келiсiм бойынша).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2. Жұмыс тобы бір ай мерзiмде Қазақстан Республикасы Президентінің "Қазақстан Республикасы Мемлекеттік этикасы ережелерiн бекiту туралы N 328 </w:t>
      </w:r>
      <w:r>
        <w:rPr>
          <w:rFonts w:ascii="Times New Roman"/>
          <w:b w:val="false"/>
          <w:i w:val="false"/>
          <w:color w:val="000000"/>
          <w:sz w:val="28"/>
        </w:rPr>
        <w:t xml:space="preserve">U000328_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тиiстi өзгерiстер мен толықтырулар енгізу жөнінде ұсыныстар әзірлесін.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Мемлекеттік қызмет істері жөніндегі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агенттігі (келісім бойынша) Қазақстан Республикасының Әділет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министрлігімен бірлесіп, 2002 жылғы 25 наурызға дейінгі мерзімде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Президенті Жарлығының тиісті жобасын әзірлесін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белгіленген тәртіппен Қазақстан Республикасы Президентінің Әкімшілігіне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енгізсін.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Осы өкімнің орындалуын бақылау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Премьер-Министрінің орынбасары Б.Ә.Мұхамеджановқа жүктелсін.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Қасымбеков Б.А.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