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c4c37" w14:textId="42c4c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"Қазақтелеком" ашық акционерлік қоғамы тартқан, мемлекет кепілдік берген заем мәселесі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2001 жылғы 14 желтоқсан N 98-ө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"Қазақтелеком" ашық акционерлік қоғамы (бұдан әрі - "Қазақтелеком"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ААҚ) тартқан несиенің бір бөлігін өтеуден босату туралы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Жоғарғы Сотының шаруашылық істері жөніндегі сот алқасының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шешіміне байланысты, сондай-ақ берілген мемлекеттік кепілдікке орай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республикалық бюджеттен қаражат оқшауландыруға байланысты: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Мынадай құрамда жұмыс тобы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Мәсімов                   -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Кәрім Қажымқанұлы           Министрінің орынбасары, жетекші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Досаев     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Ерболат Асқарбекұлы         Табиғи монополияларды реттеу,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бәсекелестікті қорғау және шағын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бизнесті қолдау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агенттігінің төрағасы, орынбасар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Дунаев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Арман Ғалиасқарұлы          Қаржы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Әйімбетов Сейітсұлтан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Сүлейменұлы                 Әділет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Тұяқбаев Руслан           - Қазақстан Республикасының Көлік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Шеризатұлы                  және коммуникациялар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Бектасов Әбен             - "Қазақтелеком" ААҚ-тың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Ағыбайұлы                  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Өтепов     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Эдуард Карлұлы              Қаржы министрлігінің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мүлік және жекешелендіру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төрағасының бірінші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Оразәлиева Зәбира         - 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Жандарқызы                  министрлігінің Заң қызметі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департаменті Шаруашылық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шарттар және талап-арыз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жұмыстары басқармасының бастығы;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Ыбырайымов 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Рүстембек Қуаталыұлы        Қаржы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Мемлекеттік қарыз алу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Несиелендіру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1-тармағы өзгерді - ҚР Үкіметінің 2002.05.07. N 43-ө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өкімімен.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R020043_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Жұмыс тобы: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1) несие келісімінің қолданылуын бастап 2001 жылғы 1 шілдені қоса алғанда, мемлекет кепілдік берген заемды өтеу жөніндегі соманың "Қазақтелеком" ААҚ-тың негізгі қызметтеріне белгіленген тарифтеріне енгізілуін және оның есебінен өтелуін тексеруді жүргізсін;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мыналардың: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"Маңғыстаумұнайгаз" және "Каскор" ашық акционерлік қоғамдарының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герман несие желісі бойынша алған жабдықтарының құнын өтеуі;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"Қазақтелеком" ААҚ-ның акциялардың мемлекеттік пакетіне дивидендтер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төлеуі мүмкіндіктерін қарастырсын;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Қазақстан Республикасының Үкіметіне жүргізілген жұмыс нәтижелері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бойынша осы мәселе жөнінде ұсыныс енгізсін.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Жұмыс тобына министрліктерден, агенттіктерден және өзге 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ұйымдардан белгіленген тәртіппен тиісті ақпарат сұратуға және алуға,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сондай-ақ қажет болған жағдайда жұмыс тобына жүктелген міндеттерді шешуге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жұмыс тобының құзыретіне енетін мәселелер бойынша мүдделі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органдардың мамандары мен сарапшыларын тарту құқығы берілсін.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