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aec1" w14:textId="05ba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1999 жылғы 13 наурыздағы N 31 өкiмiне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5 қараша N 87-ө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"Астана қаласындағы халықаралық әуежайды қайта жаңарту жобасы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жөнiндегi тендерлiк комиссия құру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Премьер-Министрiнiң 1999 жылғы 13 наурыздағы N 31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R990031_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өкiмiне мынадай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өзгерiстер енгізiлсiн: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тендерлiк комиссияның құрамына енгізiлсiн: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Сәбилаева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Венера Әлiмжанқызы              министрлiгінiң Мемлекеттiк сатып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алу жөнiндегi комитетi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сатып алу әдiстемесi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құқықтық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басқармасының әдiстеме бөлiмi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бастығының мiндетiн атқарушы;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"Мамин                        - Көлiк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Ұзақпайұлы                вице-министрi - Автомобиль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жолдары комитетiнiң төрағасы,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"Мамин                        - Қазақстан Республикасының Көлiк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Асқар Ұзақпайұлы                және коммуникациялар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орынбасар"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құрамнан Бақашев Ермек Құттықожаұлы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