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37d9" w14:textId="c5a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химия зауыты" ашық акционерлік қоғамының қаржы-экономикалық жай-күйіне тексеру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30 шілде N 58-ө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химия зауыты" ашық акционерлік қоғамының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қаржы-экономикалық жай-күйіне тексеру жүргізу мақсатында мынадай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тобы құрылсын: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ресурстар вице-министрі, жетекші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Шыналиев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Ғазиз Қоршабекұлы           Министрінің Кеңсесі өнеркәсіп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шағын бизнес секторының меңгерушісі,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жетекшінің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Бердалиева         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Гүлзат Қыстаубайқызы        министрлігі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жекешелендіру комитеті мемлекеттің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қатысуы бар мемлекеттік емес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тұлғалармен жұмыс істеу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басқармасының бас маманы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Горбенко                  - Павлодар облысы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Сергей Леонидович           меншік департаментінің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Дворецкий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Яковлевич          Парламенті Мәжілісінің депутаты,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Парламенті Мәжілісі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реформа және аймақтық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жөніндегі комитетінің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Кәкімова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Сәуле Тұрсынқызы            Экономика және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салааралық бөлімінің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Қалышбеков                - Павлодар аумақтық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Мұрат Бекенұлы              және жекешелендіру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Қасымова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Әсия Салғарақызы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ресурстар министрлігі химия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өнеркәсібі басқармасының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Кенжебек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Өмірғали                    Парламенті Мәжілісінің депутаты,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Парламенті Мәжілісі Экология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табиғат пайдалану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жөніндегі комитетінің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Көкімов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Міржан Тілеуханұлы          Мемлекеттік кіріс министрлігі өндіріп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алу бөлімінің бас маманы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Әкімқұлов                 -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Балтабек                    монополияларды реттеу,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Құлжабекұлы                 қорғау және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жөніндегі агенттігі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департаментінің директоры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Минаев                   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Олег Сергеевич              министрлігі заңи кесімдерді сараптау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бөлімінің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Пышной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Юрьевич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ресурстар министрлігі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ғылыми-техникалық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бөлімінің бас маманы;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бір ай мерзімде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"Павлодар химия зауыты" ашық акционерлік қоғамының қаржы-экономикалық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жай-күйі туралы есебін ұсынсын.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