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2e65" w14:textId="9862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IV тоқсандағы мәжілістерінде қаралатын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30 қыркүйек N 120-ө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2000 жылғы IV тоқсандағы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мәжілістерінде қаралатын мәселелердің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уақытылы дайындалуын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2000 жылғы 30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120-ө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Қазақстан Республикасы Үкіметінің 2000 жылғы IV тоқсандағы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мәжілістерінде қаралатын мәселелердің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Күні    !       Мәселенің атауы       ! Дайындалуына !  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                          !  жауаптылар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!               2             !       3 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қазан    Қазақстан Республикасындағы   Ішкі істер      Қ.Ш.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2000-2002 жылдарға арналған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қылмыстылыққа қарсы күрес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бағдарламасының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қазан    Әлеуметтік төлемдер бойынша   Еңбек және      Ә.М. Бәйменов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кредиторлық берешек туралы   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қазан    Қазақстан Республикасының     Экономика   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әлеуметтік-экономикалық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дамуының қорытындылары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және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Үкіметінің 2000-2002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жылдарға арналған Іс-қимыл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бағдарламасының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9 айдағы орындалу барысы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қазан    2000 жылғы 9 айдағы           Қаржы           М.Т. Есенбаев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мемлекеттік бюджеттің         министрлігі     З.Х. Кәкімжанов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атқарылуы туралы және 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мемлекеттік кірістердің       кірістердің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түсуі туралы                  түсуі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қараша   Қорғаныс министрлігінің       Қорғаныс        С.Б. Тоқпақбаев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мұқтаждарына материалдық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қаражатты конкурстар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тендерлер рәсімдерін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өткізбей отандық тауар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өндірушілерден сатып алуды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қараша   "2000-2005 жылдардағы         Экономика   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кезеңге арналған ауылдың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әлеуметтік-экономикалық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дамуы"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бағдарламасы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қараша   Қазақстан Республикасы        Әділет          И.И. Рогов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Үкіметінің 2000 жылға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жұмыстары жоспарының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орындалу барысы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қараша   Қазақстан Республикасындағы   Экономика       Ж.Ә. 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жұмылдыру дайындығы және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жұмылдыру тұжырымдамасы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қараша   "Жібек жолының тарихи         Туризм және     Д.Б. Тұрлыханов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орталықтарын өркендету,      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түркі тілдес мемлекеттердің  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мәдени мұрасын сақтау және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сабақтастықпен дамыту,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туризм инфрақұрылымын құру"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мемлекеттік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іске асыру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қараша   Студенттер контингентін       Білім және      Қ.Е. Көшербаев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қалыптастырудың жаңа моделін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енгізудің барысы туралы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 Қазақстан Республикасында     Нашақорлыққа    С.Ғ. Темірболатов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   2001-2005 жылдарға арналған   және есірткі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нашақорлыққа қарсы күрестің   бизнесіне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басымдықты шараларының        күрес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жоспары туралы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 "Қазаэронавигация" РМК        Табиғи           А.А. Тілеубердин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   қызметінің мәселелері туралы 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реттеу,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бәсекелестікті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шағын бизнесті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қолдау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агенттік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      Қазақстан Республикасының     Білім және       Қ.Е.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   жоғары оқу орындарын        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лицензиялау және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аттестациялаудың барысы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      Темір жол көлігін дамытудың   Көлік және       К.Қ.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   2000-2005 жылдарға арналған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бағдарламасы туралы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