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ea41" w14:textId="c50e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"Испат-Кармет" ЖАҚ-ның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6 наурыз N 37-ө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мен "Испат-Кармет" Жақ-ның арасында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 болған проблемаларды реттеу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Ахметов 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Даниал Кенжетайұлы              Премьер-Министрінің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Сергеевич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Сүлейменов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Қайырбек Шошанұлы               Ішкі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Есенбаев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Мәжит Төлеубекұлы               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Кәкімжанов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Зейнолла Халидоллаұлы           Мемлекеттік кіріс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 Әлімұлы                Әділет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Дәукеев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Серікбек Жүсіпбекұлы            Табиғи 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ортаны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Қуанышев 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Дулат Оразбекұлы       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Мақсұтбек Смағұлұлы             Қаржы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мүлік және жекешелендіру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Жанәбілов    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Мият Саттарұлы                  Премьер-Министрінің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Өндірістік бөлімінің меңгерушісі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Нарендра Чаудхари             - "Испат-Кармет" ЖАҚ-ның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директоры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Малай Мухкерджи               - "Испат-Европаның" Орталық 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жөніндегі вице-президенті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министрліктер мен ведомстволардың мамандары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сарапшыларын тарту құқығымен бір ай мерзімде "Испат-Кармет" ЖАҚ қойған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мәселелерді зерделесін және Қазақстан Республикасының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баяндамасының жобасы мен Қазақстан Республикасының Үкіметі шешімінің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жобасын Үкіметке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