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04a" w14:textId="ac2b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2021. Күші жойылды - Қазақстан Республикасы Үкіметінің 2016 жылғы 24 қазандағы №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24.10.2016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 жылғы 24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(2012.08.04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2012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(2012.08.04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ҚР Үкіметінің 2012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(2012.08.04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"Техникалық қызмет көрсететін және мемлекеттік органдар мен олардың аппараттарының жұмысын қамтамасыз ететін және мемлекеттік қызметші болып табылмайтын қызметкерлер лауазымдарының тізбесін бекіту туралы" Қазақстан Республикасы Үкіметінің 1996 жылғы 21 мамырдағы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2000 жылдың 1 қаңтарынан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желтоқсандағы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2021 қаулысымен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тұлғалар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2012 жылғы 24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(2012.08.04 бастап қолданысқа енгізіледі) Қаулысымен.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Ауысымның, станцияның, тораптың, учаскенің, бөлімшенің, экспедицияның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Мұрағат, кітапхана, бюро (анықтама, көшіру-көбейту, машинкамен басу, ақпараттық), топ, кабинет, зертхана, шеберхана, қабылдау бөлмесі, пункт, қойма, шаруашылық, мұражай, касса, өндіріс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Мұрағатшы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(іс жүргізу жөніндегі, рұқсат беру бюросы, кіру режимі, касса жұмысы жөніндегі)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Кодификатор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Комендант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Зертханашы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Машинистка (шетел мәтіндерімен жұмыс істейтін диктофондық топтың, редакцияның, бюроның, стенографистка)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Механик (дыбыстық жабдықтарға, тарату техникаларына, телевизия жабдықтарына, дизельдік үй-жайға қызмет көрсету жөніндегі)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(бейне жазудың, дыбыс жазудың, көшіру–көбейту машиналарының, телетайптың, телефакстың, телекстің, радионың, электрондық-есептегіш машиналардың, компьютерлік техниканың (бағдарламалардың), компьютерлік қондырғыларға қызмет көрсету жөніндегі, байланыс жүйелерінің, қауіпсіздік қызметінің)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Тіркеуші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Редактор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Хатшы (-машинистка, -стенографистка, соттың, басшының)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Фотосуретші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Экспедитор.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