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72d96" w14:textId="f772d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Сауда-экономикалық, ғылыми-техникалық, өнеркәсіптік және мәдени ынтымақтастық жөніндегі Қазақстан-Үндістан бірлескен үкіметаралық комиссиясының 3-ші мәжілісінде қол жеткізілген уағдаластықтарды іске асыру жөніндегі іс-шаралардың жоспарын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13 желтоқсан N 1909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1999 жылғы 29 наурызда Алматы қаласында өткен Сауда-экономикалық, ғылыми-техникалық, өнеркәсіптік және мәдени ынтымақтастық жөніндегі Қазақстан-Үндістан бірлескен үкіметаралық комиссияның 3-ші мәжілісінде қол жеткізілген уағдаластықтарды іске асыру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1999 жылғы 29 наурызда Алматы қаласында өткен Сауда-экономикалық, ғылыми-техникалық, өнеркәсіптік және мәдени ынтымақтастық бойынша Қазақстан-Үндістан бірлескен үкіметаралық комиссияның 3-ші мәжілісі барысында қол жеткізілген уағдаластықтарды іске асыру жөніндегі іс-шаралардың жоспары (бұдан әрі - Жоспар)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Орталық және жергілікті атқарушы органдар Жоспарда көзделген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тапсырмаларды орындау жөнінде нақты шаралар қабылдасын.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Осы қаулының орындалуын бақылау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Энергетика, индустрия және сауда министрлігіне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қаулы қол қойылған күннен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1999 ж. 13 желтоқсандағы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N 1909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бекітілген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1999 жылғы 29 наурызда Алматы қаласында өткен Сауда-экономикалық,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ғылыми-техникалық, өнеркәсіптік және мәдени ынтымақтастық жөніндегі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Қазақстан-Үндістан бірлескен үкіметаралық комиссияның 3-ші мәжілісінде қол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жеткізілген уағдаластықтарды іске асыру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іс-шаралардың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ЖОСПАРЫ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        Іс-шаралар                 Орындалуына жауаптылар   Атқару мерзімі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п/п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  Экология және қоршаған орта   Табиғи ресурстар және қор-   2000 жылдың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саласындағы келісімнің;       шаған ортаны қорғау ми-      2-тоқсаны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Туризм саласындағы келісім-   Туризм және спорт жөнінде-   2000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нің;                          гі агенттігі                 3-тоқсаны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Ауыл шаруашылығы саласындағы  Ауыл шаруашылығы министр-    2000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ынтымақтастық жөніндегі өза-  лігі                         2-тоқсаны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 түсіністік туралы меморан-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думның;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Шағын және орта бизнесті да-  Табиғи монополияларды реттеу 2000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мыту жөніндегі өзара түсініс- бәсекелестікті қорғау және   2-тоқсаны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тік туралы меморандумның жо-  шағын бизнесті қолдау жөнін-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басын қол қоюға дайындау.     дегі агенттік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  Үндістан жағына үндістан      Энергетика,индустрия және    2000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спутнигінен алынатын бірлес-  сауда министрлігі            3-тоқсаны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кен ғарыштық ақпаратты қабыл-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дау және өңдеу орталығының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жобасын ұсыну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  Қоршаған ортаны қорғау сала-  Табиғи ресурстар және қор-   2000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сындағы бірлескен ынтымақ-    шаған ортаны қорғау министр- 2-тоқсаны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тастық жөніндегі бағдарламаны 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әзірлеу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  Үндістан жағымен бірлесіп ко- Ауыл шаруашылығы министрлігі, Ұдайы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миссияның мәжілісінде айтыл-  Энергетика,индустрия және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ған:                          сауда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- ауыл шаруашылығы;           Көлік және коммуникациялар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- машина жасау;               Туризм және спорт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агенттік,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- көмір;                      "Қазақойл" ұлттық мұнай-газ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компаниясы ЖАҚ,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- мұнай және газ;             Табиғи монополияларды реттеу,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- жеңіл өнеркәсіп;            бәсекелестікті қорғау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- көлік және туризм;          шағын бизнесті қолдау жөнін-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дегі агенттік,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- құрылыс жөніндегі ұсыныс-   Инвестициялар жөніндегі агент-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тар мен жобаларды қарау     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  Қол жеткізілген уағдаластық-  Ауыл шаруашылығы министрлігі, Жарты жылда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тарды іске асырудың барысы    Білім және ғылым министрлігі, 1 рет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туралы және тиісті салалар-   Көлік және коммуникациялар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дағы істің жағдайы туралы     министрлігі, Туризм және спорт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Энергетика,индустрия және     жөніндегі агенттік, Табиғи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сауда министрлігі хабарлау    ресурстар және қоршаған орта-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ны қорғау министрлігі, Табиғи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монополияларды реттеу, бәсе-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келестікті қорғау және шығын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бизнесті қолдау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агенттік, Инвестициялар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жөніндегі агенттік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 Мұнай мен газ жөнінде өзара    "Қазақойл" ұлттық мұнай-газ  2000 жылдың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қабылданымды келісімге қол     компаниясы ЖАҚ, Энергетика,  2 тоқсаны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жеткізу үшін үндістан жағының  индустрия және сауда ми-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ұсыныстарын талқылау           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Үндістан жағының ауыл шаруа-   Ауыл шаруашылығы министрлігі 2000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шылығы саласындағы ынтымақ-                                 1 тоқсаны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тастық жөніндегі ұсынысын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талқылау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Шағын және орта бизнесті да-   "Шағын кәсіпкерлікті дамыту  2000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мыту үшін қажетті технология-  қоры" ЖАҚ (келісім бойынша), 2 тоқсаны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лардың тізімін дайындау және   Табиғи монополияларды реттеу,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үндістан жағына беру           бәсекелестікті қорғау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шағын бизнесті қолдау жөнін-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дегі агенттік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Үндістан жағымен Алматыда      Табиғи монополияларды реттеу,2000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Кәсіпкерлікті дамыту орталығын бәсекелестікті қорғау және   2 тоқсаны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ашу туралы мәселені пысықтау   шағын бизнесті қолдау жөнін-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дегі агенттік,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"Шағын кәсіпкерлікті дамыту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қоры" ЖАҚ (келісім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Алматы қаласының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Орынбекова Д.К.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Омарбекова А.Т.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