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8e5a5c" w14:textId="d8e5a5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1998 жылғы 31 тамыздағы N 816 қаулысына өзгеріс енгізу және Қазақстан Республикасы Үкіметінің 1999 жылғы 9 шілдедегі N 950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1999 жылғы 18 қараша N 1752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"Қазақстан Республикасының Ганновер қаласындағы (Германия) "ЭКСПО-2000" Бүкілдүниежүзілік көрмесіне қатысуын ұйымдастыру жөніндегі қосымша шаралар туралы" Қазақстан Республикасы Үкіметінің 1998 жылғы 31 тамыздағы N 816 </w:t>
      </w:r>
      <w:r>
        <w:rPr>
          <w:rFonts w:ascii="Times New Roman"/>
          <w:b w:val="false"/>
          <w:i w:val="false"/>
          <w:color w:val="000000"/>
          <w:sz w:val="28"/>
        </w:rPr>
        <w:t>P980816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(Қазақстан Республикасының ПҮАЖ-ы, 1998 ж., N 29, 259-құжат) мынадай өзгеріс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қаулыға қосымшаның жаңа редакциясы қосымшаға сәйкес жазылсын.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"Қазақстан Республикасы Үкіметінің 1998 жылғы 31 тамыздағы N 816 қаулысына өзгеріс енгізу туралы" Қазақстан Республикасы Үкіметінің 1999 жылғы 9 шілдедегі N 950 </w:t>
      </w:r>
      <w:r>
        <w:rPr>
          <w:rFonts w:ascii="Times New Roman"/>
          <w:b w:val="false"/>
          <w:i w:val="false"/>
          <w:color w:val="000000"/>
          <w:sz w:val="28"/>
        </w:rPr>
        <w:t>P990950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қаулысының (Қазақстан Республикасының ПҮАЖ-ы, 1999 ж., N 34, 302-құжат) күші жойылды деп танылсын.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Осы қаулы қол қойылған күнінен бастап күшіне енеді.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Қазақстан Республикасының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Премьер-Министрі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Қазақстан Республикасы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 Үкіметінің 1999 жылғы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 18 қарашадағы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N 1752 қаулысына қосымша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Қазақстан Республикасы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 Үкіметінің 1998 жылғы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 31 тамыздағы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N 816 қаулысына қосымша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Қазақстан Республикасының "ЭКСПО-2000" 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Бүкілдүниежүзілік көрмесіне дайындық және оған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қатысу жөніндегі ұйымдастыру комитетінің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 Құрамы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Тоқаев Қасымжомарт      - Қазақстан Республикасының Премьер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Кемелұлы                  Министрі, төраға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Өтембаев Ержан          - Қазақстан Республикасы Премьер-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Әбілхайырұлы              Министрінің орынбасары, төрағаның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орынбасары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Саудабаев Қанат         - Қазақстан Республикасының Премьер-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Бекмырзаұлы               Министрі Кеңсесінің Басшысы,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төрағаның орынбасары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Ұйымдастыру комитетінің мүшелері: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Ыдырысов Ерлан          - Қазақстан Республикасының Сыртқы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Әбілфайызұлы              істер 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Асанбаев                -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Ерік Мағзұмұлы            Германиядағы Төтенше және Өкілетті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Елшісі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Кәкімжанов Зейнолла     -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Халидоллаұлы              Мемлекеттік кіріс 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Сәрсенбаев              - Қазақстан Республикасының Мәдениет,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Алтынбек Сәрсенбайұлы     ақпарат және қоғамдық келісім 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Көшербаев               - Қазақстан Республикасының Білім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Қырымбек Елеуұлы          және ғылым 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Дәукеев                 - Қазақстан Республикасының Табиғи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Серікбек Жүсіпбекұлы      ресурстар және айналадағы ортаны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қорғау 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Мыңбаев Сауат           - Қазақстан Республикасының Ауыл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Мұхаметбайұлы             шаруашылығы 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Бүркітбаев              - Қазақстан Республикасының Көлік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Серік Мінуарұлы           және коммуникациялар 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Есенбаев Мәжит          - Қазақстан Республикасының Қаржы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Төлеубекұлы               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Күлекеев Жақсыбек       - Қазақстан Республикасының Экономика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Әбдірахметұлы             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Школьник Владимир       - Қазақстан Республикасының Энергетика,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Сергеевич                 индустрия және сауда министрі,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төрағаның орынбасары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Мұхамеджанов            -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Бауыржан Әлімұлы          Әділет 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Келімбетов Қайрат       - Стратегиялық жоспарлау жөніндегі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Нематұлы                  агенттіктің төрағасы (келісім бойынша)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Биманбетов Бақытбек     - Қазақстан Республикасы Туризм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Тәжібайұлы                спорт жөніндегі агенттігінің төрағасы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Қанапиянов              - Қазақстан Республикасының Премьер-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Сержан Мұсақанұлы         Министрі Кеңсесінің Сыртқы байланыстар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бөлімінің меңгерушісі,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жауапты хатшы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Зверьков                - Қазақстан Республикасының Сыртқы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Вадим Павлович            істер министрлігі Халықаралық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экономикалық ынтымақтастық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департаментінің директоры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Жақсалиев               - Қазақстан Республикасы Стратегиялық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Бақытжан                  жоспарлау жөніндегі агенттігінің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Мұхамбетқалиұлы           Экономикалық саясат және арнайы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бағдарламалар департаменті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директорының орынбасары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Сұраншинова             - Қазақстан Республикасы Премьер-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Гүлзада Битөлекқызы       Министрінің Кеңсесі Сыртқы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байланыстар бөлімінің консультанты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Балғымбаев Нұрлан       - "Қазақойл" ҰМК" ЖАҚ-ның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Өтепұлы                   президенті (келісім бойынша)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Етекбай                 - "Эйр Қазақстан" ЖАҚ-ның президенті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Ербол Ғабдуәлиұлы         (келісім бойынша)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Құлыбаев                - "ҚазТрансОйл" мұнай тасымалдау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Тимур Асқарұлы            жөніндегі ЖАҚ-ның президенті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(келісім бойынша)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Мәсімов                 - "Қазақстан Акционерлік Халықтық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Кәрім Қажымқанұлы         Жинақ Банкі" ААҚ басқармасының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төрағасы (келісім бойынша)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Молдағалиева Мәрия      - "Қазэкспо" фирмасының президенті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Тәшкенбайқызы             (келісім бойынша)."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Оқығандар: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Қобдалиева Н.М.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Орынбекова Д.К. 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