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7479" w14:textId="c457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Президенттік жаңа жыл шыршасын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22 қазан N 1591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Көп балалы отбасыларының балалары, балалар үйінде, интернат мекемелерінде тәрбиеленушілер және ата-аналарының қамқорлығынсыз қалған балалар үшін Астана қаласында 1999 жылдың 25 желтоқсанында Президенттік жаңа жыл шыршасы өткізілсін.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Ескерту. 1-тармақ жаңа редакцияда - ҚР Үкіметінің 1999.12.10. N 1902 қаулысымен. </w:t>
      </w:r>
      <w:r>
        <w:rPr>
          <w:rFonts w:ascii="Times New Roman"/>
          <w:b w:val="false"/>
          <w:i w:val="false"/>
          <w:color w:val="000000"/>
          <w:sz w:val="28"/>
        </w:rPr>
        <w:t>P991902_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Президенттік жаңа жыл шыршасын әзірлеу және өткізу жөніндегі ұйымдастыру комитетінің құрамы;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1999 жылы Астана қаласында Президенттік жаңа жыл шыршасын әзірлеу және өткізу жөніндегі іс-шаралардың жоспары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Ескерту. 2-тармақ өзгерді - ҚР Үкіметінің 1999.12.10. N 1902  қаулысымен. </w:t>
      </w:r>
      <w:r>
        <w:rPr>
          <w:rFonts w:ascii="Times New Roman"/>
          <w:b w:val="false"/>
          <w:i w:val="false"/>
          <w:color w:val="000000"/>
          <w:sz w:val="28"/>
        </w:rPr>
        <w:t>P991902_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Облыстардың, Астана, Алматы қалаларының әкімдері, Қазақстан Республикасының Білім және ғылым министрлігі Президенттік жаңа жыл шыршасына көп балалы отбасыларының балаларынан, балалар үйлерінің, интернат мекемелерінің тәрбиеленушілерінен және ата-аналарының қамқорлығынсыз қалған балалардан жасы 9-жан 13-ке дейінгі оқу озаттарын, белсенді және дарынды балалардың санын қосымшаға сәйкес жіберуді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Алып жүрушілердің іссапарлық шығындарын, екі жаққа жол және балалардың жолда тамақтану ақысын төлеуді тиісті жергілікті бюджеттердің қаражаты есебінен жүргізу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Білім және ғылым министрлігі Президенттік жаңа жыл шыршасын өткізу жөніндегі шығыстарды қаржыландыруды 04 "Білім" функционалдық тобы бойынша оған 1999 жылға көзделген қаражат шегінде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жарияланған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 1999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қазандағы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1591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Президенттік жаңа жыл шыршасын әзірлеу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өткізу жөніндегі ұйымдастыру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Көшербаев Қырымбек Елеуұлы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Білім және ғылым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Әділбек Рыскелдіұлы Жақсыбеков    - Астана қаласының әкімі, төрағаның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Ұйымдастыру комитетінің мүшелері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Аманшаев Ермек Әмірханұлы         - Қазақстан Республикасының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Премьер-Министрі Кеңсесі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Аймақтық даму және әлеуметтік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сала бөлімі меңгерушісінің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орынбасары - Әлеуметтік сала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секторының меңгерушісі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Жәмішев Болат Бидахметұлы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Кәрібжанов Қайрат Сәлімұлы        - Қазақстан Республикасының Көлік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және коммуникациялар бірінші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Бектұрғанов Нұралы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Сұлтанұлы                           Мәдениет,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келісім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Досаев Ерболат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Асқарбекұлы                         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сауда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Жұмабекова Рысты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Мағауияқызы                         Білім және ғылым министрлігі 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және кәсіптік білім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төрағасының міндетін атқарушы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Етекбай Ербол Ғабдуәліұлы         - "Эйр Қазақстан" жабық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қоғамының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Исақов Орынбасар Исақұлы          - "Қазақстан теледидары мен радиосы"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республикалық корпорациясының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вице-президенті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Қасейінов Дүйсен Қорабайұлы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Мәдениет,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келісім министрлігі Мәдениет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Отто Иван Иванович                - Қазақстан Республикасының Ішкі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істер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Шатаев Бақыт Молдаханұлы          - "Қазақстан темір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кәсіпорнының Жолаушылар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тасымалдау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директорының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Құрам өзгерді - ҚР Үкіметінің 1999.12.10. N 1902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P991902_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Қазақстан Республикасы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Үкіметінің 1999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22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N 1591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1999 жылы Астана қаласында Президенттік жаңа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шыршасын әзірлеу және өткізу жөніндегі іс-шаралардың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Жоспар өзгерді - ҚР Үкіметінің 1999.12.10. N 1902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P991902_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Білім және ғылым министрлігі: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Президенттік жаңа жыл шыршасын әзірлеу және өткізу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барлық жұмысты үйлестіруді жүзеге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Облыстардан шыршаға қатысушы-балаларды және алып жүрушілерді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іріктеуді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10 желтоқсанға дейін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Шыршаға қатысушылар мен алып жүрушілерді Астана қаласына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келгенде алдын ала кешенді медициналық тексеруді қамтамасыз 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22-24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Балалар тұратын жерлерде медицина қызметкерлерінің тәуліктік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кезекшілігін, оларды Астана қаласы ішінде жүру кезінде алып жүруді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іс-шаралар өтетін жерлерде кезекшілік ұйымдастыру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21-27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Шырша мерекесін әзірлеу және жүргізуге Астана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мәдениет қызметкерлері мен шығармашылық ұжымдарының қатысуын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Облыстардың, Астана, Алматы қалаларының әкімдері: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1999 жылдың 10 желтоқсанынан дейін көліктің түрін анықтасын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мерзімдерін көрсетіп, балаларды жеткізуге тиісті өтінімдер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Балалар мен алып жүрушілерді жөнелтуді, олардың екі жаққа жол жүру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жолда тамақтану ақысын төлеуді, сондай-ақ қайтып келгенде күтіп алуды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20-28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Көлік және коммуникациялар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"Қазақстан темір жолы" республикалық мемлекеттік кәсіпорны,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"Эйр Қазақстан" жабық акционерлік қоғамы: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Алып жүрушілермен бірге шыршаға қатысушы-балаларды тұратын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жерінен Қызылорда қаласына және қайта жеткізудің схемасы мен кестесін жасау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6 желтоқсан дейін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Шыршаға қатысушылар мен алып жүрушілер үшін темір жол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авиабилеттерін екі жаққа бірдей сатып алуына жәрдем көрсету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13 желтоқсанға дейін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Үйлестірушілерді тағайындау және барлық мүдделі министрліктер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ведомстволарға байланыс телефондарының нөмірлерін хабарлау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6 желтоқсанға дейін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Қазақстан Республикасының Ішкі істер министрлігі: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Балалардың топтарын тұратын жерлерінен темір жол көлігімен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Қызылорда қаласына дейін және қайтар жолда ішкі істер органдары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қызметкерлерінің алып жүруін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21-27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Балалар тұратын және шаралар өткізілетін орындарда қоғамдық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тәртіптің сақталуын қамтамасыз 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21-27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Балаларды Астана қаласында көлікпен жүрген кезде ішкі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органдары қызметкерлерінің бағдарламаға сәйкес алып жүруін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21-27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Қазақстан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индустрия және сауда министрлігі: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Президенттік жаңа жыл шыршасын әзірлеу және өткізу үшін қажетті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материалдарды, сыйлықтарды және кәдесыйларды сатып алуға жәрдем көрсету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13 желтоқсанға дейін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қоғамдық келісім министрлігі: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Президенттік жаңа жыл шыршасын әзірлеу және өткізу барысын бұқаралық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ақпарат құралдарында көрсетуді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"Қазақстан Республикасының теледидары мен радиосы"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республикалық корпорациясы: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Президенттік жаңа жыл шыршасының бүкіл барысын теледидарға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түсіруді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25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Шығармашылық ұжымдар үшін фонограммалық жазбалар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барысында жәрдем көрсету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Астана облысының әкімі: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Шыршаға қатысушыларды қарсы алуды, бөліп-орналастыруды,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тамақтандыруды, шығарып салуды қамтамасыз 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21-27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Президенттік шырша өтетін жерді, оны орнатуды, безендіруді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24 желтоқсанға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Астана қаласының көшелері мен ғимараттарының лайықты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безендірілуін қамтамасыз 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20 желтоқсанға дейін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Президенттік жаңа жыл шыршасын өткізудің сценарийін, балалардың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қаласында болуының күнтізбелік жоспары мен бағдарламасын жасау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6 желтоқсанға дейін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Шақыру билеттерін, бағдарламаны, рұқсат қағаздарын, бэйдж бен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 да баспа өнімдерін дайындау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13 желтоқсанға дейін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Әртістер үшін сценарийге сәйкес костюмдер дайындау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13 желтоқсанға дейін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Мереке өткізілетін орынды әшекеймен, жарықпен, дыбыспен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музыкамен ресімдеуді қамтамасыз 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24 желтоқсанға дейін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Шыршаға қатысушылар үшін үлкен торт дайындау, тәтті-дәмді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дастархан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25 желтоқсанға дейін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Шыршаға қатысушы-балалар үшін сыйлықтар сатып алу және топтап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20 желтоқсанға дейін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Балалардың Астана қаласында болатын барлық кезеңіне арнап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мәдени-спорттық бағдарлама дайындау және өткізу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21-27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Шыршаға қатысушылар Астана қаласында болған кезде оларға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көліктік қызмет көрсетуді қамтамасыз 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21-27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Қазақстан Республикасы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Үкіметінің 1999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22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1591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1999 жылы Астана қаласында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Президенттік жаңа жыл шыршасына қатысушылардың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сандық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Барлық қатысушылар         - 187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оның ішінде алып жүрушілер - 17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балалар                    - 170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Облыстар       Балалардың      Алып жүрушілердің       Барлық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саны             саны             қатысушылар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Ақмола              10                  1      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Ақтөбе              10                  1      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Алматы              10                  1               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Атырау              10                  1      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Шығыс Қазақстан     10                  1                11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Жамбыл              10                  1      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Қарағанды           10                  1      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Батыс Қазақстан     10                  1      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Қызылорда           10                  1      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Қостанай            10                  1      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Маңғыстау           10                  1      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Павлодар            10                  1      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Солтүстік Қазақстан 10                  1                11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Оңтүстік Қазақстан  10                  1      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Астана қаласы       10                  1      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Алматы қаласы       10                  1                11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Республикалық       10                  1           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ұйымдар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Барлығы             170                 17               187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Қосымша өзгерді - ҚР Үкіметінің 1999.12.10. N 1902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P991902_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Орынбекова Д.К.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