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9dd1a" w14:textId="9e9dd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1998 жылғы 1 қазандағы N 983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1999 жылғы 22 қазан N 1585.
Күші жойылды - ҚР Үкіметінің 2003.02.25. N 202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"Экономикалық саясат жөнінде кеңес құру туралы" Қазақстан Республикасы Үкіметінің 1998 жылғы 1 қазандағы N 983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1-тармақтағы Экономикалық саясат жөніндегі кеңестің құрамы жаңа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"Тоқаев               - Қазақстан Республикасының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Қасымжомарт             Министрі, Кеңестің жетекшісі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Кемелұлы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Өтембаев Ержан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Әбілхайырұлы            Министрінің орынбасары, Кеңес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жетекшісінің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Павлов Александр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Сергеевич               Министрінің бірінші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Ахметов Даниял        - Қазақстан Республикасы Премьер-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Кенжетайұлы             Министрінің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Марченко Григорий     - Қазақстан Республикасы Ұлттық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Александрович           Банкінің төрағасы (келісім бойынша)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Есенбаев Мәжит        - Қазақстан Республикасының Қаржы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Төлеубекұлы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Күлекеев Жақсыбек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Әбдірахметұлы           Экономика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Кәкімжанов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Зейнолла                Мемлекеттік кіріс министрі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Халидоллаұлы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Школьник              -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Владимир                Энергетика, индустрия және сауда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Сергеевич              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Мыңбаев Сауат         - Қазақстан Республикасының Ауыл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Мұхамбетбайұлы          шаруашылығы министрі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Тілеубердин Алтай     - Қазақстан Республикасы Табиғи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Абылайұлы               монополияны реттеу, бәсекені қорғау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және шағын бизнесті қолдау жөніндегі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агенттігінің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Келімбетов Қайрат     - Қазақстан Республикасы Стратегиялық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Нематұлы                жоспарлау жөніндегі агенттігінің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төрағасы (келісім бойынша)".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Осы қаулы қол қойылған күнінен бастап күшіне енеді.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