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b76eb" w14:textId="deb76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Ауыл шаруашылығы министрлігінің жүйесінде мемлекеттік мекемелер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24 қыркүйек N 1451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Азаматтық кодексінің (Жалпы бөлім) </w:t>
      </w:r>
      <w:r>
        <w:rPr>
          <w:rFonts w:ascii="Times New Roman"/>
          <w:b w:val="false"/>
          <w:i w:val="false"/>
          <w:color w:val="000000"/>
          <w:sz w:val="28"/>
        </w:rPr>
        <w:t xml:space="preserve">K941000_ </w:t>
      </w:r>
      <w:r>
        <w:rPr>
          <w:rFonts w:ascii="Times New Roman"/>
          <w:b w:val="false"/>
          <w:i w:val="false"/>
          <w:color w:val="000000"/>
          <w:sz w:val="28"/>
        </w:rPr>
        <w:t xml:space="preserve">105-бабына сәйкес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Ауыл шаруашылығы министрлігінің жүйесінде аталған министрліктің аумақтық органдарының бекітілген штат саны лимитінің шегінде 1-қосымшаға сәйкес мемлекеттік мекемелер құрылсын.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Ауыл шаруашылығы министрлігі заңдарда белгіленген тәртіппен бір айлық мерзімде: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құрылған мемлекеттік мекемелердің құрылтай құжаттарын бекітсін және олардың әділет органдарында тіркелуін қамтамасыз етсін;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қаулының іске асырылуы бойынша өзге де шараларды қолдансын.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Әділет министрлігі мен оның аумақтық органдары осы қаулыға сәйкес құрылатын мемлекеттік мекемелердің тіркелуіне жәрдем көрсетсін.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2-қосымшаға сәйкес Қазақстан Республикасы Үкіметінің кейбір шешімдеріне енгізілетін өзгерістер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Үкіметінің 1999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28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N 1451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1-қосымша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
      Ескерту. 1-қосымша өзгерді - ҚР Үкіметінің 2000.10.16. N 1534                  қаулысымен. </w:t>
      </w:r>
      <w:r>
        <w:rPr>
          <w:rFonts w:ascii="Times New Roman"/>
          <w:b w:val="false"/>
          <w:i w:val="false"/>
          <w:color w:val="000000"/>
          <w:sz w:val="28"/>
        </w:rPr>
        <w:t>P001534_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Ауыл шаруашылығы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мемлекеттік мекемелері-аумақтық органдарының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Ақмола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Қазақстан Республикасы Ауыл шаруашылығы министрлігінің Ақмола облыстық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Қазақстан Республикасы Ауыл шаруашылығы министрлігінің Ақкөл аудандық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Қазақстан Республикасы Ауыл шаруашылығы министрлігінің Аршалы аудандық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 Қазақстан Республикасы Ауыл шаруашылығы министрлігінің Астрахан аудандық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5. Қазақстан Республикасы Ауыл шаруашылығы министрлігінің Атбасар аудандық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6. Қазақстан Республикасы Ауыл шаруашылығы министрлігінің Бұланды аудандық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7. Қазақстан Республикасы Ауыл шаруашылығы министрлігінің Егіндікөл аудандық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8. Қазақстан Республикасы Ауыл шаруашылығы министрлігінің Ерейментау аудандық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9. Қазақстан Республикасы Ауыл шаруашылығы министрлігінің Есіл аудандық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10. Қазақстан Республикасы Ауыл шаруашылығы министрлігінің Жақсы аудандық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11. Қазақстан Республикасы Ауыл шаруашылығы министрлігінің Жарқайың аудандық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12. Қазақстан Республикасы Ауыл шаруашылығы министрлігінің Қорғалжың аудандық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13. Қазақстан Республикасы Ауыл шаруашылығы министрлігінің Сандықтау аудандық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14. Қазақстан Республикасы Ауыл шаруашылығы министрлігінің Целиноград аудандық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15. Қазақстан Республикасы Ауыл шаруашылығы министрлігінің Шортанды аудандық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16. Қазақстан Республикасы Ауыл шаруашылығы министрлігінің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Еңбекшілдер аудандық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17. Қазақстан Республикасы Ауыл шаруашылығы министрлігінің Зеренді аудандық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18. Қазақстан Республикасы Ауыл шаруашылығы министрлігінің Щучинск аудандық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19. Қазақстан Республикасы Ауыл шаруашылығы министрлігінің Көкшетау аудандық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20. Қазақстан Республикасы Ауыл шаруашылығы министрлігінің Степногорск аудандық аумақтық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Ақтөбе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21. Қазақстан Республикасы Ауыл шаруашылығы министрлігінің Ақтөбе облыстық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22. Қазақстан Республикасы Ауыл шаруашылығы министрлігінің Алға аудандық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23. Қазақстан Республикасы Ауыл шаруашылығы министрлігінің Әйтеке би аудандық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24. Қазақстан Республикасы Ауыл шаруашылығы министрлігінің Байғанин аудандық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25. Қазақстан Республикасы Ауыл шаруашылығы министрлігінің Ырғыз аудандық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26. Қазақстан Республикасы Ауыл шаруашылығы министрлігінің Қарғалы аудандық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27. Қазақстан Республикасы Ауыл шаруашылығы министрлігінің Мортық аудандық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28. Қазақстан Республикасы Ауыл шаруашылығы министрлігінің Мұғалжар аудандық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29. Қазақстан Республикасы Ауыл шаруашылығы министрлігінің Темір аудандық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30. Қазақстан Республикасы Ауыл шаруашылығы министрлігінің Ойыл аудандық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31. Қазақстан Республикасы Ауыл шаруашылығы министрлігінің Қобда аудандық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32. Қазақстан Республикасы Ауыл шаруашылығы министрлігінің Хромтау аудандық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33. Қазақстан Республикасы Ауыл шаруашылығы министрлігінің Шалқар аудандық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34. Қазақстан Республикасы Ауыл шаруашылығы министрлігінің Ақтөбе қалалық аумақтық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Алматы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35. Қазақстан Республикасы Ауыл шаруашылығы министрлігінің Алматы облыстық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36. Қазақстан Республикасы Ауыл шаруашылығы министрлігінің Ақсу аудандық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37. Қазақстан Республикасы Ауыл шаруашылығы министрлігінің Алакөл аудандық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38. Қазақстан Республикасы Ауыл шаруашылығы министрлігінің Балқаш аудандық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39. Қазақстан Республикасы Ауыл шаруашылығы министрлігінің Еңбекшіқазақ аудандық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40. Қазақстан Республикасы Ауыл шаруашылығы министрлігінің Жамбыл аудандық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41. Қазақстан Республикасы Ауыл шаруашылығы министрлігінің Іле аудандық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41-1. Қазақстан Республикасы Ауыл шаруашылығы министрлігінің Қапшағай қалалық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42. Қазақстан Республикасы Ауыл шаруашылығы министрлігінің Қаратал аудандық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43. Қазақстан Республикасы Ауыл шаруашылығы министрлігінің Қарасай аудандық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44. Қазақстан Республикасы Ауыл шаруашылығы министрлігінің Кербұлақ аудандық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45. Қазақстан Республикасы Ауыл шаруашылығы министрлігінің Көксу аудандық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46. Қазақстан Республикасы Ауыл шаруашылығы министрлігінің Панфилов аудандық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47. Қазақстан Республикасы Ауыл шаруашылығы министрлігінің Райымбек аудандық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48. Қазақстан Республикасы Ауыл шаруашылығы министрлігінің Сарқанд аудандық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49. Қазақстан Республикасы Ауыл шаруашылығы министрлігінің Талғар аудандық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50. Қазақстан Республикасы Ауыл шаруашылығы министрлігінің Талдықорған аудандық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51. Қазақстан Республикасы Ауыл шаруашылығы министрлігінің Ұйғыр аудандық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52. Қазақстан Республикасы Ауыл шаруашылығы министрлігінің Талдықорған қалалық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53. Қазақстан Республикасы Ауыл шаруашылығы министрлігінің Текелі қалалық аумақтық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Атырау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54. Қазақстан Республикасы Ауыл шаруашылығы министрлігінің Атырау облыстық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55. Қазақстан Республикасы Ауыл шаруашылығы министрлігінің Жылыой аудандық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56. Қазақстан Республикасы Ауыл шаруашылығы министрлігінің Индер аудандық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57. Қазақстан Республикасы Ауыл шаруашылығы министрлігінің Исатай аудандық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58. Қазақстан Республикасы Ауыл шаруашылығы министрлігінің Қызылқоға аудандық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59. Қазақстан Республикасы Ауыл шаруашылығы министрлігінің Құрманғазы аудандық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60. Қазақстан Республикасы Ауыл шаруашылығы министрлігінің Махамбет аудандық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61. Қазақстан Республикасы Ауыл шаруашылығы министрлігінің Мақат аудандық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62. Қазақстан Республикасы Ауыл шаруашылығы министрлігінің Атырау қалалық аумақтық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Шығыс Қазақстан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63. Қазақстан Республикасы Ауыл шаруашылығы министрлігінің Шығыс Қазақстан облыстық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64. Қазақстан Республикасы Ауыл шаруашылығы министрлігінің Абай аудандық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65. Қазақстан Республикасы Ауыл шаруашылығы министрлігінің Аягөз аудандық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66. Қазақстан Республикасы Ауыл шаруашылығы министрлігінің Бесқарағай аудандық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67. Қазақстан Республикасы Ауыл шаруашылығы министрлігінің Бородулиха аудандық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68. Қазақстан Республикасы Ауыл шаруашылығы министрлігінің Глубокое аудандық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69. Қазақстан Республикасы Ауыл шаруашылығы министрлігінің Жарма аудандық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70. Қазақстан Республикасы Ауыл шаруашылығы министрлігінің Зайсан аудандық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71. Қазақстан Республикасы Ауыл шаруашылығы министрлігінің Зыряновск аудандық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72. Қазақстан Республикасы Ауыл шаруашылығы министрлігінің Қатонқарағай аудандық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73. Қазақстан Республикасы Ауыл шаруашылығы министрлігінің Көкпекті аудандық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74. Қазақстан Республикасы Ауыл шаруашылығы министрлігінің Күршім аудандық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75. Қазақстан Республикасы Ауыл шаруашылығы министрлігінің Тарбағатай аудандық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76. Қазақстан Республикасы Ауыл шаруашылығы министрлігінің Ұлан аудандық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77. Қазақстан Республикасы Ауыл шаруашылығы министрлігінің Үржар аудандық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78. Қазақстан Республикасы Ауыл шаруашылығы министрлігінің Шемонаиха аудандық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79. Қазақстан Республикасы Ауыл шаруашылығы министрлігінің Лениногорск қалалық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80. Қазақстан Республикасы Ауыл шаруашылығы министрлігінің Семей қалалық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81. Қазақстан Республикасы Ауыл шаруашылығы министрлігінің Курчатов қалалық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82. Қазақстан Республикасы Ауыл шаруашылығы министрлігінің Өскемен қалалық аумақтық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Жамбыл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83. Қазақстан Республикасы Ауыл шаруашылығы министрлігінің Жамбыл облыстық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84. Қазақстан Республикасы Ауыл шаруашылығы министрлігінің Байзақаудандық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85. Қазақстан Республикасы Ауыл шаруашылығы министрлігінің Жамбыл аудандық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86. Қазақстан Республикасы Ауыл шаруашылығы министрлігінің Жуалы аудандық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87. Қазақстан Республикасы Ауыл шаруашылығы министрлігінің Қордай аудандық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88. Қазақстан Республикасы Ауыл шаруашылығы министрлігінің Тұрар Рысқұлов аудандық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89. Қазақстан Республикасы Ауыл шаруашылығы министрлігінің Мерке аудандық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90. Қазақстан Республикасы Ауыл шаруашылығы министрлігінің Мойынқұм аудандық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91. Қазақстан Республикасы Ауыл шаруашылығы министрлігінің Сарысу аудандық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92. Қазақстан Республикасы Ауыл шаруашылығы министрлігінің Талас аудандық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93. Қазақстан Республикасы Ауыл шаруашылығы министрлігінің Шу аудандық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94. Қазақстан Республикасы Ауыл шаруашылығы министрлігінің Тараз қалалық аумақтық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Батыс Қазақстан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95. Қазақстан Республикасы Ауыл шаруашылығы министрлігінің Батыс Қазақстан облыстық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96. Қазақстан Республикасы Ауыл шаруашылығы министрлігінің Ақжайық аудандық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97. Қазақстан Республикасы Ауыл шаруашылығы министрлігінің Бөрілі аудандық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98. Қазақстан Республикасы Ауыл шаруашылығы министрлігінің Жаңақала аудандық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99. Қазақстан Республикасы Ауыл шаруашылығы министрлігінің Жәнібек аудандық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100. Қазақстан Республикасы Ауыл шаруашылығы министрлігінің Зеленое аудандық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101. Қазақстан Республикасы Ауыл шаруашылығы министрлігінің Казталовка аудандық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102. Қазақстан Республикасы Ауыл шаруашылығы министрлігінің Қаратөбе аудандық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103. Қазақстан Республикасы Ауыл шаруашылығы министрлігінің Сырым аудандық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104. Қазақстан Республикасы Ауыл шаруашылығы министрлігінің Тасқала аудандық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105. Қазақстан Республикасы Ауыл шаруашылығы министрлігінің Теректі аудандық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106. Қазақстан Республикасы Ауыл шаруашылығы министрлігінің Орда аудандық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107. Қазақстан Республикасы Ауыл шаруашылығы министрлігінің Шыңғырлау аудандық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108. Қазақстан Республикасы Ауыл шаруашылығы министрлігінің Орал қалалық аумақтық басқармасы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Қарағанды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109. Қазақстан Республикасы Ауыл шаруашылығы министрлігінің Қарағанды облыстық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110. Қазақстан Республикасы Ауыл шаруашылығы министрлігінің Абай аудандық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111. Қазақстан Республикасы Ауыл шаруашылығы министрлігінің Ақтоғай аудандық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112. Қазақстан Республикасы Ауыл шаруашылығы министрлігінің Бұқар жырау аудандық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113. Қазақстан Республикасы Ауыл шаруашылығы министрлігінің Жаңаарқа аудандық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114. Қазақстан Республикасы Ауыл шаруашылығы министрлігінің Қарқаралы аудандық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115. Қазақстан Республикасы Ауыл шаруашылығы министрлігінің Нұра аудандық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116. Қазақстан Республикасы Ауыл шаруашылығы министрлігінің Осакаровка аудандық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117. Қазақстан Республикасы Ауыл шаруашылығы министрлігінің Ұлытау аудандық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118. Қазақстан Республикасы Ауыл шаруашылығы министрлігінің Шет аудандық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119. Қазақстан Республикасы Ауыл шаруашылығы министрлігінің Жезқазған қалалық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120. Қазақстан Республикасы Ауыл шаруашылығы министрлігінің Шахтинск қалалық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121. Қазақстан Республикасы Ауыл шаруашылығы министрлігінің Қарағанды қалалық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122. Қазақстан Республикасы Ауыл шаруашылығы министрлігінің Саран қалалық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123. Қазақстан Республикасы Ауыл шаруашылығы министрлігінің Теміртау қалалық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124. Қазақстан Республикасы Ауыл шаруашылығы министрлігінің Сәтпаев қалалық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125. Қазақстан Республикасы Ауыл шаруашылығы министрлігінің Қаражал қалалық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126. Қазақстан Республикасы Ауыл шаруашылығы министрлігінің Балқаш қалалық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126-1. Қазақстан Республикасы Ауыл шаруашылығы министрлігінің Приозерск қалалық аумақтық басқармасы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Қостанай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127. Қазақстан Республикасы Ауыл шаруашылығы министрлігінің Қостанай облыстық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128. Қазақстан Республикасы Ауыл шаруашылығы министрлігінің Алтынсарин аудандық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129. Қазақстан Республикасы Ауыл шаруашылығы министрлігінің Амангелді аудандық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130. Қазақстан Республикасы Ауыл шаруашылығы министрлігінің Әулиекөл аудандық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131. Қазақстан Республикасы Ауыл шаруашылығы министрлігінің Денисов аудандық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132. Қазақстан Республикасы Ауыл шаруашылығы министрлігінің Жангелдин аудандық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133. Қазақстан Республикасы Ауыл шаруашылығы министрлігінің Жітіқара аудандық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134. Қазақстан Республикасы Ауыл шаруашылығы министрлігінің Қамысты аудандық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135. Қазақстан Республикасы Ауыл шаруашылығы министрлігінің Қарабалық аудандық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136. Қазақстан Республикасы Ауыл шаруашылығы министрлігінің Қарасу аудандық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137. Қазақстан Республикасы Ауыл шаруашылығы министрлігінің Қостанай аудандық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138. Қазақстан Республикасы Ауыл шаруашылығы министрлігінің Меңдіқара аудандық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139. Қазақстан Республикасы Ауыл шаруашылығы министрлігінің Наурызым аудандық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140. Қазақстан Республикасы Ауыл шаруашылығы министрлігінің Сарыкөл аудандық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141. Қазақстан Республикасы Ауыл шаруашылығы министрлігінің Таран аудандық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142. Қазақстан Республикасы Ауыл шаруашылығы министрлігінің Ұзынкөл аудандық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143. Қазақстан Республикасы Ауыл шаруашылығы министрлігінің Федеровка аудандық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144. Қазақстан Республикасы Ауыл шаруашылығы министрлігінің Арқалық қалалық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145. Қазақстан Республикасы Ауыл шаруашылығы министрлігінің Қостанай қалалық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146. Қазақстан Республикасы Ауыл шаруашылығы министрлігінің Лисаковск қалалық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147. Қазақстан Республикасы Ауыл шаруашылығы министрлігінің Рудный қалалық аумақтық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Қызылорда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148. Қазақстан Республикасы Ауыл шаруашылығы министрлігінің Қызылорда облыстық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149. Қазақстан Республикасы Ауыл шаруашылығы министрлігінің Арал аудандық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150. Қазақстан Республикасы Ауыл шаруашылығы министрлігінің Жалағаш аудандық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151. Қазақстан Республикасы Ауыл шаруашылығы министрлігінің Жаңақорған аудандық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152. Қазақстан Республикасы Ауыл шаруашылығы министрлігінің Қазалы аудандық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153. Қазақстан Республикасы Ауыл шаруашылығы министрлігінің Қармақшы аудандық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154. Қазақстан Республикасы Ауыл шаруашылығы министрлігінің Сырдария аудандық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155. Қазақстан Республикасы Ауыл шаруашылығы министрлігінің Шиелі аудандық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156. Қазақстан Республикасы Ауыл шаруашылығы министрлігінің Қызылорда қалалық аумақтық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Маңғыстау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157. Қазақстан Республикасы Ауыл шаруашылығы министрлігінің Маңғыстау облыстық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158. Қазақстан Республикасы Ауыл шаруашылығы министрлігінің Маңғыстау аудандық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159. Қазақстан Республикасы Ауыл шаруашылығы министрлігінің Қарақия аудандық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160. Қазақстан Республикасы Ауыл шаруашылығы министрлігінің Түпқараған аудандық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161. Қазақстан Республикасы Ауыл шаруашылығы министрлігінің Бейнеу аудандық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162. Қазақстан Республикасы Ауыл шаруашылығы министрлігінің Жаңаөзен аудандық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163. Қазақстан Республикасы Ауыл шаруашылығы министрлігінің Ақтау қалалық аумақтық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Павлодар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164. Қазақстан Республикасы Ауыл шаруашылығы министрлігінің Павлодар облыстық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165. Қазақстан Республикасы Ауыл шаруашылығы министрлігінің Баянауыл аудандық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166. Қазақстан Республикасы Ауыл шаруашылығы министрлігінің Железинка аудандық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167. Қазақстан Республикасы Ауыл шаруашылығы министрлігінің Ертіс аудандық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168. Қазақстан Республикасы Ауыл шаруашылығы министрлігінің Качиры аудандық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169. Қазақстан Республикасы Ауыл шаруашылығы министрлігінің Лебяжье аудандық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170. Қазақстан Республикасы Ауыл шаруашылығы министрлігінің Май аудандық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171. Қазақстан Республикасы Ауыл шаруашылығы министрлігінің Павлодар аудандық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172. Қазақстан Республикасы Ауыл шаруашылығы министрлігінің Успенка аудандық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173. Қазақстан Республикасы Ауыл шаруашылығы министрлігінің Ақтоғай аудандық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174. Қазақстан Республикасы Ауыл шаруашылығы министрлігінің Шарбақты аудандық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175. Қазақстан Республикасы Ауыл шаруашылығы министрлігінің Ақсу қалалық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176. Қазақстан Республикасы Ауыл шаруашылығы министрлігінің Екібастұз қалалық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177. Қазақстан Республикасы Ауыл шаруашылығы министрлігінің Павлодар қалалық аумақтық басқармасы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Солтүстік Қазақстан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178. Қазақстан Республикасы Ауыл шаруашылығы министрлігінің Солтүстік Қазақстан облыстық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179. Қазақстан Республикасы Ауыл шаруашылығы министрлігінің Айыртау аудандық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180. Қазақстан Республикасы Ауыл шаруашылығы министрлігінің Ақжар аудандық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181. Қазақстан Республикасы Ауыл шаруашылығы министрлігінің Аққайың аудандық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182. Қазақстан Республикасы Ауыл шаруашылығы министрлігінің Булаево аудандық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183. Қазақстан Республикасы Ауыл шаруашылығы министрлігінің Есіл аудандық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184. Қазақстан Республикасы Ауыл шаруашылығы министрлігінің Жамбыл аудандық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185. Қазақстан Республикасы Ауыл шаруашылығы министрлігінің Қызылжар аудандық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186. Қазақстан Республикасы Ауыл шаруашылығы министрлігінің Мамлютка аудандық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187. Қазақстан Республикасы Ауыл шаруашылығы министрлігінің Сергеевка аудандық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188. Қазақстан Республикасы Ауыл шаруашылығы министрлігінің Тайынша аудандық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189. Қазақстан Республикасы Ауыл шаруашылығы министрлігінің Тимирязев аудандық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190. Қазақстан Республикасы Ауыл шаруашылығы министрлігінің Уәлиханов аудандық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191. Қазақстан Республикасы Ауыл шаруашылығы министрлігінің Целинный аудандық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192. Қазақстан Республикасы Ауыл шаруашылығы министрлігінің Петропавловск қалалық аумақтық басқармасы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Оңтүстік Қазақстан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193. Қазақстан Республикасы Ауыл шаруашылығы министрлігінің Оңтүстік Қазақстан облыстық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194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195. Қазақстан Республикасы Ауыл шаруашылығы министрлігінің Бәйдібек аудандық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196. Қазақстан Республикасы Ауыл шаруашылығы министрлігінің Қазығұрт аудандық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197. Қазақстан Республикасы Ауыл шаруашылығы министрлігінің Мақтаарал аудандық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198. Қазақстан Республикасы Ауыл шаруашылығы министрлігінің Ордабасы аудандық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199. Қазақстан Республикасы Ауыл шаруашылығы министрлігінің Отырар аудандық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200. Қазақстан Республикасы Ауыл шаруашылығы министрлігінің Сайрам аудандық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201. Қазақстан Республикасы Ауыл шаруашылығы министрлігінің Сарыағаш аудандық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202. Қазақстан Республикасы Ауыл шаруашылығы министрлігінің Созақ аудандық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203. Қазақстан Республикасы Ауыл шаруашылығы министрлігінің Төле би аудандық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204. Қазақстан Республикасы Ауыл шаруашылығы министрлігінің Түлкібас аудандық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205. Қазақстан Республикасы Ауыл шаруашылығы министрлігінің Шардара аудандық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206. Қазақстан Республикасы Ауыл шаруашылығы министрлігінің Арыс қалалық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207. Қазақстан Республикасы Ауыл шаруашылығы министрлігінің Түркістан қалалық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208. Қазақстан Республикасы Ауыл шаруашылығы министрлігінің Шымкент аудандық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209. Қазақстан Республикасы Ауыл шаруашылығы министрлігінің Ленгер қалалық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210. Қазақстан Республикасы Ауыл шаруашылығы министрлігінің Кентау қалалық аумақтық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Астана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211. Қазақстан Республикасы Ауыл шаруашылығы министрлігінің Астана қаласы бойынша аумақтық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Алматы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212. Қазақстан Республикасы Ауыл шаруашылығы министрлігінің Алматы қаласы бойынша аумақтық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Қазақстан Республикасы Үкіметінің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1999 жылғы 24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N 1451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2-қосымша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Үкіметінің кейбір шешімдеріне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енгізілетін өзгерістер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 Ауыл шаруашылығы министрлігінің Мал дәрігерлік қадағалау комитетіне ведомстволық бағыныстағы жекелеген ұйымдар туралы" Қазақстан Республикасы Үкіметінің 1999 жылғы 7 мамырдағы N 552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P990552_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атауындағы "Министрліктің Мал дәрігерлік қадағалау жөніндегі комитеті" деген сөздер "Министрлік"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4-тармақтағы "Министрліктің Мал дәрігерлік қадағалау комитеті" деген сөздер "Министрлік"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5-тармақтағы "Министрліктің Мал дәрігерлік қадағалау жөніндегі комитеті" деген сөздер "Министрлік"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"Қазақстан Республикасы Ауыл шаруашылығы министрлігі Өсімдіктер карантині жөніндегі комитетінің "Фумигациялық сараптау" Республикалық мемлекеттік кәсіпорнын құру туралы" Қазақстан Республикасы Үкіметінің 1999 жылғы 26 мамырдағы N 649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P990649_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атауындағы "Өсімдіктер карантині жөніндегі комитетінің" деген сөздер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2-тармақтағы "Министрліктің Өсімдіктер карантині жөніндегі комитеті" деген сөздер "Министрлік"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3)3-тармақтағы  "Министрліктің Өсімдіктер карантині жөніндегі комитеті" деген сөздер "Министрлік" деген сөзбен ауыстырылсын.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