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881672" w14:textId="388167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Дене тәрбиесі мен спортты дамыту жөніндегі шаралар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1999 жылғы 10 тамыз N 1126 Қаулысы. Күші жойылды - Қазақстан Республикасы Үкіметінің 2010 жылғы 26 маусымдағы № 651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Күші жойылды - ҚР Үкіметінің 2010.06.26 </w:t>
      </w:r>
      <w:r>
        <w:rPr>
          <w:rFonts w:ascii="Times New Roman"/>
          <w:b w:val="false"/>
          <w:i w:val="false"/>
          <w:color w:val="ff0000"/>
          <w:sz w:val="28"/>
        </w:rPr>
        <w:t>№ 651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Қазақстан Республикасы Президентінің "Қазақстан Республикасында 1996-2000 жылдарда бұқаралық спортты дамытудың мемлекеттік бағдарламасы туралы" 1996 жылғы 19 желтоқсандағы N 3276 </w:t>
      </w:r>
      <w:r>
        <w:rPr>
          <w:rFonts w:ascii="Times New Roman"/>
          <w:b w:val="false"/>
          <w:i w:val="false"/>
          <w:color w:val="000000"/>
          <w:sz w:val="28"/>
        </w:rPr>
        <w:t xml:space="preserve">U963276_ </w:t>
      </w:r>
      <w:r>
        <w:rPr>
          <w:rFonts w:ascii="Times New Roman"/>
          <w:b w:val="false"/>
          <w:i w:val="false"/>
          <w:color w:val="000000"/>
          <w:sz w:val="28"/>
        </w:rPr>
        <w:t xml:space="preserve">Жарлығын іске асыру мақсатында Қазақстан Республикасының Үкіметі қаулы етеді: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Қазақстан Республикасының орталық атқарушы органдары өздерінің қарамағындағы ұйымдармен бірлесе отырып, заңдарда белгіленген тәртіппен: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қосымшаға сәйкес, ерікті дене тәрбиесі-спорт қоғамдары мен клубтарының ұйымдастырылуы мен әрі қарай дамуына жәрдем көрсетсін;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тиісті мемлекеттік органдар мен олардың қарамағындағы ұйымдардың қызметкерлерін ерікті дене тәрбиесі-спорт қоғамдары мен клубтарының өткізетін спорт шараларына қатысуға жаппай тарту жөнінде қажетті ұйымдастыру іс-шараларын жүзеге асырсын;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Облыстар мен Астана және Алматы қалаларының әкімдері заңдарда белгіленген тәртіппен: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Қазақстан Республикасында 1996-2000 жылдарда бұқаралық спортты дамытудың мемлекеттік бағдарламасын іске асыру жөніндегі жұмысты жандандырсын;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жұмыс істеп тұрған балалар-жасөспірімдер спорт мектептерін, олимпиадалық резервтегі балалар-жасөспірімдер спорт мектептерін, спорттағы дарынды балаларға арналған мектеп-интернаттарды облыстық оқу басқармалары органдарынан облыстық дене тәрбиесі және спорт басқармаларының қарамағына, бұл ретте олардың жұмыс бағытын сақтай отырып беру мәселесін шешсін;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Қазақстан Республикасының ұлттық құрама командаларының спортшыларына әлем, Еуропа, Азия чемпионаттарына және Олимпиадалық ойындарға дайындалуға және қатысуға қаржылық көмек көрсету жөнінде шаралар қабылдасын.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Осы қаулы қол қойылған күнінен бастап күшіне енеді және жариялауға жатады.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Қазақстан Республикасының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Премьер-Министрі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 Қазақстан Республика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 Үкіметінің 1999 жылғы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 10 тамыздағы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 N 1126 қаулысына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 қосымша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Құруға ұсынылатын ерікті дене тәрбиесі-спорт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қоғамдары мен клубтарының тізбесі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N        Дене тәрбиесі-спорт        Дене тәрбиесі-спорт қоғамдарын,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р.с.   қоғамдарының, клубтарының    клубтарын ұйымдастыруға жауапты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 атауы               орталық атқарушы орган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1     "Жігер" ерікті дене            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тәрбиесі-спорт қоғамы          Ауыл шаруашылығы министрлігі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2.   "Қайнар" ерікті дене            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тәрбиесі-спорт қоғамы          Энергетика, индустрия және сауда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 министрлігі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3.   "Теміржолшы" ерікті дене        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тәрбиесі-спорт қоғамы           Көлік, коммуникациялар және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 туризм министрлігі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4.   "Бірлік" ерікті дене            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тәрбиесі-спорт қоғамы            Қаржы министрлігі, Сыртқы істер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 министрлігі, Мәдениет, ақпарат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 және қоғамдық келісім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 министрлігі, Табиғи ресурстар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 және қоршаған ортаны қорғау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 министрлігі, Еңбек және халықты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 әлеуметтік қорғау министрлігі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5   "Жастар" ерікті дене             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тәрбиесі-спорт қоғамы              Денсаулық сақтау, білім және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 спорт министрлігі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6   "Сұңқар" ерікті дене             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тәрбиесі-спорт қоғамы               Ғылым және жоғары білім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 министрлігі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7   "Мұнайшы" ерікті дене              "Қазақойл" ұлттық мұнайгаз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тәрбиесі-спорт қоғамы             компаниясы ЖАҚ (келісім бойынша)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Оқығандар: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Қобдалиева 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Омарбекова А.                                     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