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8c845" w14:textId="348c8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"Білім туралы" Қазақстан Республикасының Заңын іске асыру жөніндегі іс-шаралар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20 шілде N 1013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"Білім туралы" Қазақстан Республикасының Заңын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Z990389_ </w:t>
      </w:r>
      <w:r>
        <w:rPr>
          <w:rFonts w:ascii="Times New Roman"/>
          <w:b w:val="false"/>
          <w:i w:val="false"/>
          <w:color w:val="000000"/>
          <w:sz w:val="28"/>
        </w:rPr>
        <w:t xml:space="preserve">іске асыру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"Білім туралы" Қазақстан Республикасының Заңын іске асыру жөніндегі іс-шаралар жоспары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орталық және жергілікті атқарушы органдары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Іс-шаралар жоспарының орындалуын;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қолданылып жүрген нормативтік құқықтық актілерді "Білім туралы" Қазақстан Республикасының Заңына сәйкес келтіруді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Үкіметінің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1999 жылғы 20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N 1013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бекітілген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"Білім туралы" Қазақстан Республикасының Заңын іске асыру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жөніндегі іс-шаралар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            Іс-шаралар           Аяқталу нысаны    Жауапты атқарушылар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р/с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 "Білім туралы" Қазақстан Респуб.  Іс-шаралар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ликасының Заңын іске асыру        жоспары      орталық және жергілікті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жөнінде өз іс-шараларын әзірлеу                атқарушы органдары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және орындалуын ұйымдастыру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  "Білім туралы" Қазақстан Респуб.  Заң жобасы   Денсаулық сақтау, білім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ликасы Заңының қабылдануына бай.               және спорт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ланысты мәселелер бойынша                      Ғылым және жоғары білім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"Қазақстан Республикасының кей.  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бір нормативтік заң актілеріне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өзгерістер мен толықтырулар 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гізу туралы" Заң жобасын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Үкіметіне енгізу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  Қазақстан Республикасы Үкіметі   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қаулыларының жобаларын әзірлеу   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және енгізу:                     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қаулылары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Білім беру ұйымдарының қызмет.               Еңбек және халықты әлеу.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керлеріне ауылды жердегі жұмысы              меттік қорғау 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үшін, экологиялық апат аймақта.              Денсаулық сақтау, білім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рында тұрғаны үшін, сыныпқа                  және спорт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жетекшілік еткені үшін, жазба                Ғылым және жоғары білім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жұмыстар дәптерлерін тексергені              министрлігі, Қаржы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үшін, оқу кабинеттерін меңгер. 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гені үшін, оқу пәндерді терең.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детіп оқытқаны үшін қосымша ақы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және басқа да төлемдер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Мемлекеттік білім беру гранты,               Ғылым және жоғары білім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мемлекеттік білім беру және                  министрлігі, Денсаулық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мемлекеттік студенттік несиелер              сақтау, білім және спорт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туралы ережелер туралы                      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Қаржы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Мемлекеттік білім беру мекемеле.             Денсаулық сақтау, білім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рінің педагог қызметкерлеріне                және спорт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арналған нормативтік оқу жүкте.              Ғылым және жоғары білім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месі туралы                                  министрлігі,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министрлігі, Еңбек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халықты әлеуметтік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Білім беру ұйымдарының оқитындар             Денсаулық сақтау, білім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мен тәрбиеленушілерін оқулықтар.             және спорт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мен қамтамасыз етудің тәртібі                Ғылым және жоғары білім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туралы                                       министрлігі, Қаржы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Білім алу кезеңінде мұқтаж аза.              Еңбек және халықты әлеу.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маттарға берілетін әлеуметтік                меттік қорғау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көмектің мөлшері және көздері                Ғылым және жоғары білім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туралы                                       министрлігі,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министрлігі, Денсаулық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сақтау, білім және спорт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Мемлекеттік білім беру ұйымда.               Ғылым және жоғары білім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рында оқитындарға мемлекеттік                министрлігі, Денсаулық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стипендияларды төлеудің тәртібі              сақтау, білім және спорт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туралы                                       министрлігі,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Қаржы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Педагог қызметкерлер мен оларға              Денсаулық сақтау, білім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теңестірілген адамдар лауазымда.             және спорт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рының тізбесі туралы                         Ғылым және жоғары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білім министрлігі, Еңбек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және халықты әлеуметтік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қорғау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Білім беру ұйымдары жүйесінің                Денсаулық сақтау, білім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мемлекеттік кепілдік берілген                және спорт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нормативі туралы                             Ғылым және жоғары білім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министрлігі,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министрлігі, Экономикалық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жоспарлау жөніндегі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агенттік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Білім беру ұйымдарын мемлекет.               Денсаулық сақтау, білім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тік атестаттау туралы ереже                  және спорт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туралы                                       Ғылым және жоғары білім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министрлігі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Біліктілік талаптары мен білім               Ғылым және жоғары білім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беру қызметін лицензиялаудың                 министрлігі, Денсаулық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тәртібі туралы                               сақтау, білім және спорт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министрлігі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Білім берудің мемлекеттік жалпы              Денсаулық сақтау, білім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міндетті стандарттарын әзірлеу,              және спорт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бекіту тәртібі және қолданылу                Ғылым және жоғары білім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мерзімі туралы                               министрлігі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Білім беру ұйымдарын қаржылан.               Денсаулық сақтау, білім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дыру нормативтері туралы                     және спорт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Ғылым және жоғары білім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Қаржы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Мемлекеттік құпиялармен жұмысты              Ғылым және жоғары білім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талап ететін кәсіптік орта және              министрлігі, Денсаулық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кәсіптік жоғары білім мамандық.              сақтау, білім және спорт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тарының тізбесі туралы                       министрлігі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Мемлекеттік білім беру ұйымдары.             Ғылым және жоғары білім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ның ерекше мәртебесі туралы ереже            министрлігі, Денсаулық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туралы                                       сақтау, білім және спорт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Қаржы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"Жалпы білім беретін орта мектеп.            Денсаулық сақтау, білім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ті бітірушілерге арналған кеудеге та.        және спорт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ғатын "Алтын белгі" белгісі мен ерекше       Ғылым және жоғары білім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үлгідегі аттестат туралы ережені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бекіту туралы" Қазақстан Респуб.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ликасы Үкіметінің 1997 жылғы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22 шілдедегі N 1146 қаулысына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өзгерістер мен толықтырулар енгізу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Білім беру ұйымдарының тиісті түрлері       Бұл 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туралы үлгі ережелерді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Мемлекеттік білім беру мекемелері.          Денсаулық сақтау, білім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нің ақылы білім қызметін көрсету            және спорт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тәртібі туралы                              Ғылым және жоғары білім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министрлігі, Қаржы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Мемлекеттік білім беру мекемелері.          Бұл 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нің қаржылық, материалдық және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валюталық түсімдерді пайдалану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тәртібі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Жоғары кәсіптік білім берудің көп          Ғылым және жоғары білім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деңгейлі құрылымы туралы ережені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Мектептен тыс ұйымдардың қызметі           Денсаулық сақтау, білім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туралы ережені бекіту туралы               спорт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Мемлекеттік үлгідегі білім туралы          Денсаулық сақтау, білім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құжаттардың нысандары және оларды          спорт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берудің тәртібін бекіту туралы             Ғылым және жоғары білім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Білім беру ұйымдарында оқитындар          Еңбек және халықты әлеуметтік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мен тәрбиеленушілердің халықты            қорғау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жұмыспен қамту және кәсіби-диаг.          Денсаулық сақтау, білім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ностикалық зерттеу саласының              министрлігі, Ғылым және жоғары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жағдайы туралы ақпарат алудың             білім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тәртібі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Омарбекова А.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