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80c8a" w14:textId="4180c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Ресей Федерациясы жалға алған сынақ полигондарының құрамынан шығарылатын мүлікті қабылдап алу жөнінде бiрлескен комиссияның қазақстандық бөлiгін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1999 жылғы 16 маусым N 776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Тақырыбына өзгеріс енгізілді - ҚР Үкіметінің 2004.06.14. N 643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қаулысымен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Ресей Федерациясы Қорғаныс министрлігінің Қазақстан Республикасының аумағындағы сынақ полигондарына орналасқан әскери бөлімдерін қысқарту және әкету жөніндегі жүргізіліп жатқан ұйымдастырушылық-штаттық іс-шараларға байланысты мүлікті қабылдап алу жөніндегі мәселелерді шешу мақсатында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Қосымшаға сәйкес құрамда Ресей Федерациясы жалға алған сынақ полигондарының құрамынан шығарылатын мүлікті қабылдап алу жөнінде бiрлескен комиссияның қазақстандық бөлiгі (бұдан әрі - Комиссия) құрылсын.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1-тармаққа өзгеріс енгізілді - ҚР Үкіметінің 2004.06.14 N 643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Комиссия белгіленген тәртіппен Ресей Федерациясы жалға алған сынақ полигондарының құрамынан шығарылатын мүлікті қабылдап алуды қамтамасыз етсін және оны одан әрі пайдалану жөнінде Қазақстан Республикасының Үкіметіне ұсыныс енгізсін.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қол қойылған күнінен бастап күшіне енеді.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1999 жылғы 16 маусымдағы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776 қаулысына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 </w:t>
      </w:r>
    </w:p>
    <w:bookmarkEnd w:id="1"/>
    <w:bookmarkStart w:name="z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Ресей Федерациясы жалға алған сынақ полигондарының құрамынан шығарылатын мүлікті қабылдап алу жөнінде бірлескен комиссияның қазақстандық бөлігінің құрамы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Қосымша жаңа редакцияда - ҚР Үкіметінің 23.07.2015 </w:t>
      </w:r>
      <w:r>
        <w:rPr>
          <w:rFonts w:ascii="Times New Roman"/>
          <w:b w:val="false"/>
          <w:i w:val="false"/>
          <w:color w:val="ff0000"/>
          <w:sz w:val="28"/>
        </w:rPr>
        <w:t>№ 569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Қаржы вице-министрі, төраға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Қорғаныс министрінің орынбасары, төрағаның орынбасары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Қаржы министрлігінің Мемлекеттік мүлік және жекешелендіру комитеті төрағасының орынбасары, төрағаның орынбасары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Қаржы министрлігінің Мемлекеттік мүлік және жекешелендіру комитеті республикалық мемлекеттік заңды тұлғалардың мүлкін мүліктік жалға беруді ұйымдастыру және пайдалану басқармасының басшысы, хатшы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Энергетика министрлігі Мұнай-газ кешеніндегі экологиялық реттеу, бақылау және мемлекеттік инспекция комитеті төрағасының орынбасары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Ұлттық экономика министрлігі Құрылыс, тұрғын үй-коммуналдық шаруашылық істері және жер ресурстарын басқару комитеті төрағасының орынбасары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Сыртқы істер министрлігі Тәуелсіз Мемлекеттер Достастығы департаменті директорының орынбасары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Әділет министрлігі «Жылжымайтын мүлік орталығы» шаруашылық жүргізу құқығындағы республикалық мемлекеттік кәсіпорнының бас директоры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Ақтөбе облысы әкімінің орынбасары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Жамбыл облысы әкімінің орынбасары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Қызылорда облысы әкімінің орынбасары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Қарағанды облысы әкімінің орынбасары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Батыс Қазақстан облысы әкімінің орынбасары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Атырау облысы әкімінің орынбасары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