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0b73" w14:textId="5890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маусым N 720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жұмыстарының жоспары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жылға арналған заң жобалары жұмыстарының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52-1-жолмен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"52-1  Өлшем бір.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лігін қамта.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масыз ету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сауда министрлігі  қазан  қараша  желтоқсан".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