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bac7" w14:textId="f55b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мүмкіншіліктерінің тұсаукесері жөніндегі 1999 жылға арналған ақпараттық жұмыс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маусым N 709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экономикасына тікелей шетелдік және отандық инвестицияларды тарту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инвестициялық мүмкіншіліктерінің тұсаукесері жөніндегі 1999 жылға арналған ақпараттық жұмыс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ведомстволар, мүдделі ұйымдар, облыстардың, Астана және Алматы қалаларының әкімдері, Қазақстан Республикасының шетелдегі дипломатиялық өкілдіктері Жоспарға сәйкес тиімді ақпараттық жұмысты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Инвестициялар жөніндегі агенттігі мүдделі министрліктер мен ведомстволар қатысуымен жыл сайын Жоспар әзірлесін.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Жоспарды іске асыру жөніндегі жұмыстарды үйлестіру Қазақстан Республикасының Инвестициялар жөніндегі агенттігіне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709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мүмкіншіліктерінің тұсаукесері жөніндегі 1999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ЕСКЕРТУ. 7-13-реттік нөмірлері алынып тасталды - ҚР Үкіметінің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1999.11.13. N 1702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P991702_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 |              №№Іс-шара            |    Өтетін жері     |   Өтетін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            |  мерзімі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|п/п|       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Шетелдегі іс-шаралар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|"Қазақстанда бизнес жүргізу"       |Словения Республика.|ақпанның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бизнес-семинары (орындалды)       |сы, Люблян қаласы   |екінші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            |онкүндігі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|"Қазақстанның инвестициялық        |Үндістан            |10-13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|мүмкіншіліктері" конференциясы     |Республикасы,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|(орындалды)                        |Дели қаласы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|"Қазақстанның инвестициялық        |Поляк               |29 наурыз-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|мүмкіншіліктері: Шығыс Еуропа мем. |Республикасы,       | 4 сәуір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|лекеттерімен ынтымақтастықтың      |Варшава қаласы;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|перспективалары" конференциясы     |Венгрия Республи.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|(орындалды)                        |касы,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|Будапешт қаласы;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|Словак Республикасы,|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|Братислава қаласы;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|Чех Республикасы,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|Прага қаласы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 |"Астана Инвест" конференциясы      |Ұлыбритания және    |22-23 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|Солтүстік Ирландия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|Құрама Корольдігі,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|Лондон қаласы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 |"Қазақстан-қытай сауда-экономика.  |Қытай Халық         |7-13 шілде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|лық ынтымақтастығы" конференциясы  |Республикасы, Пекин,|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|Шанхай қалалары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|"Қазақстанда бизнес жүргізу        |Бельгия Корольдігі, |Бірінші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|мүмкіншіліктері" семинары          |Валлония            |жылдықта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|7-13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|    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 Қазақстан Республикасындағы іс-шаралар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|14.|Араб мемлекеттерінің инвесторлары. |Алматы қаласы       |сәуір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 кездесу (орындалды)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|15.|"КIТЕL-99" көрмесі                 |Алматы қаласы       |1-4 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|16.|"Алматылық инвестициялық басқосу"  |Алматы қаласы       |2-4 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|үшінші халықаралық форумы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|17.|"Жаңа Астана-99"№көрмесі           |Алматы қаласы       |5-6 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|18.|"Транзит-99" үшінші халықаралық    |Алматы қаласы       |16-19 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|көрмесі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|19.|"КIТЕL-99" көрмесі                 |Астана қаласы       |19-22 қазан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|20.|Инвестициялық заңдарды насихаттау, |Қазақстанның        |жыл бойы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|салық салу және Қазақстан Респуб.  |аймақтары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|ликасы экономикасының басым сектор.|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|ларына тікелей инвестициялар тарту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|мәселелері жөніндегі аймақтық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|іс-шаралар: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|семинарлар;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|дөңгелек столдар;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|конференциялар;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|тұсаукесерлік-көрмелік іс-шаралар;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|халықаралық ұйымдардың өкілдерімен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|бірлескен іс-шаралар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|21.|Жарнама-ақпараттық материалдарды   |                    |айына бір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|әзірлеу және оларды шетелдік және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|жергілікті бұқаралық ақпарат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|құралдарына орналастыру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|22.|Интернет халықаралық компьютерлік  |                    |бірінші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|жүйесіндегі Инвестициялар жөніндегі|                    |жылдықта,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|агенттігінің web-site беттерін     |                    |айына бір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|ақпараттық толтыру, жаңарту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|23.|Экономика салалары бойынша инвести.|                    |бірінші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|циялық брошюралар, жолкөрсеткіштер,|                    |жылдықта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|анықтамалық материалдар шығару;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|ауыл шаруашылығы;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|өндірістік инфрақұрылым;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|көлік, коммуникациялар және туризм;|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|мұнай-газ секторы;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|өңдеу өнеркәсібі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|24.|Инвестициялық мүмкіншіліктерге     |                    |бірінші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|арналған брошюралар, жолкөрсеткіш. |                    |жылдықта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|тер, анықтамалық материалдар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|шығару;  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|аймақтар;    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|Астана қаласы;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|Алматы қаласы                      |     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Атқарылуына жауаптылар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|Сыртқы істер министрлігі, Энергетика, индустрия және сауда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Энергетика,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|индустрия және сауда министрлігі, Мемлекеттік кіріс министрлігі, Ауыл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 министрлігі, "Қазинвест" РМК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|министрлігі, Энергетика, индустрия және сауда министрлігі, Көлік,коммуни.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|кациялар және туризм министрлігі, Мемлекеттік кіріс министрлігі, Ауыл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 министрлігі, Бағалы қағаздар жөніндегі ұлттық комиссиясы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 №"Қазинвест" РМК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|Астана қаласының әкімі, "Ақмола қоры" ЖАҚ, Сыртқы істер министрлігі,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|министрлігі, Энергетика, индустрия дәне сауда министрлігі, Көлік,коммуни.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|кациялар және туризм министрлігі, Мемлекеттік кіріс министрлігі, Ауыл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 министрлігі, Бағалы қағаздар жөніндегі ұлттық комиссиясы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 "Қазақойл" ҰМК (келісім бойынша), "ҚазТрансОйл" ЖАҚ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 "Қазинвест" РМК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|Сыртқы істер министрлігі, Инвестициялар жөніндегі агенттігі,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|"Қазинвест" РМК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|министрлігі, Энергетика, индустрия және сауда министрлігі, Көлік,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|кациялар және туризм министрлігі, Мемлекеттік кіріс министрлігі, Ауыл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 министрлігі, Бағалы қағаздар жөніндегі ұлттық комиссиясы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 "Қазақойл" ҰМК (келісім бойынша), "ҚазТрансОйл" ЖАҚ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 "Қазинвест" РМК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|министрлігі, Энергетика, индустрия және сауда министрлігі, Көлік,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|кациялар және туризм министрлігі, Мемлекеттік кіріс министрлігі, Ауыл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 министрлігі, Бағалы қағаздар жөніндегі ұлттық комиссиясы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бойынша),№"Қазақойл" ҰМК (келісім бойынша), "ҚазТрансОйл" ЖАҚ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 "Қазинвест" РМК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|министрлігі, Энергетика, индустрия және сауда министрлігі, Мемлекеттік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|кіріс министрлігі, Ауыл шаруашылығы министрлігі, Бағалы қағаздар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комиссиясы (келісім бойынша), "ҚазТрансОйл" ЖАҚ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|"Қазинвест" РМК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|министрлігі, Көлік, коммуникациялар және туризм министрлігі, Бағалы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|қағаздар жөніндегі ұлттық комиссиясы (келісім бойынша), "Қазинвест" РМК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|министрлігі, Көлік, коммуникациялар және туризм министрлігі,Ауыл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 министрлігі, Бағалы қағаздар жөніндегі ұлттық комиссиясы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бойынша),№"Қазақойл" ҰМК (келісім бойынша),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|"ҚазТрансОйл" ЖАҚ (келісім бойынша), "Қазинвест" РМК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|министрлігі, Энергетика, индустрия және сауда министрлігі,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|Мемлекеттік кіріс министрлігі, Бағалы қағаздар жөніндегі ұлттық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|(келісім бойынша), "ҚазТрансОйл" ЖАҚ (келісім бойынша), "Қазинвест" РМК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Қазақстан Республикасындағы іс-шаралар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Банкі (келісім бойынша), Сыртқы істер министрлігі, Алматы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|қаласының әкімі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|Көлік, коммуникациялар және туризм министрлігі, Алматы қаласының әкімі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Сыртқы істер министрлігі, "Қазинвест"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|РМК, Қаржы министрлігі, Алматы қаласының әкімі, мүдделі орталық атқарушы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 мен ведомстволар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|Астана қаласының әкімі, "Ақмола қоры" ЖАҚ, "Қазинвест" РМК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|Көлік, коммуникациялар және туризм министрлігі, Алматы қаласының әкімі,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|Сыртқы істер министрлігі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|Көлік, коммуникациялар және туризм министрлігі, Астана қаласының әкімі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Мемлекеттік кіріс министрлігі, барлық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|облыстардың, Астана, Алматы қалаларының әкімдері, "Қазинвест" РМК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"Қазинвест" РМК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жөніндегі агенттігі, Көлік, коммуникациялар және туризм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|министрлігі, "Қазинвест" РМК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|Ауылшаруашылығы министрлігі, Көлік, коммуникациялар және туризм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|гі, Энергетика, индустрия және сауда министрлігі, "Қазақойл" ҰМК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|бойынша), "Қазинвест" РМК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облыстардың, Астана, Алматы қалаларының әкімдері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