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93a4" w14:textId="24e9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27 мамырдағы N 659 Қаулысы.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меншіктегі ұйымдар акцияларының мемлекеттік пакеттері мен мемлекеттік үлестерді басқарудың тиімділігін арттыру мақсатында Қазақстан Республикасының Үкіметі 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заңдарда белгіленген тәртіппен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ұйымдар акцияларының мемлекеттік пакеттері мен мемлекеттік қатысу үлестеріне иелік ету және пайдалану құқықтарын салалық министрліктерге және өзге де мемлекеттiк органдарға берсін.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1-тармаққа өзгерту енгізілді - ҚР Үкіметінің 1999.08.17 N 1175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1-тармағына сәйкес ұйымдар акцияларының мемлекеттік пакеттері мен мемлекеттік үлестерге иелік ету және пайдалану құқықтары берілетін министрліктер және өзге де мемлекеттiк органдар: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дивидендтерді (серіктестіктердің қызметінен алынатын кірістерді) есептеудің уақытылығы мен толықтығын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- 1999 жылдың 1 қарашасына Қазақстан Республикасының Үкіметіне республикалық меншіктегі ұйымдар акцияларының мемлекеттік пакеттері мен мемлекеттік ұйымдар акцияларының мемлекеттік пакеттері мен мемлекеттік үлестерін басқарудың тиімділігін арттыру жөнінде қабылданған шаралар туралы есеп ұсынсын.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2-тармаққа өзгерту енгізілді - ҚР Үкіметінің 1999.08.17 N 1175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мүдделі министрліктермен бірлесіп бір ай мерзімде Қазақстан Республикасы Үкіметінің бұрын қабылданған шешімдерін осы қаулыға сәйкес келтіру жөнінде Қазақстан Республикасының Үкіметіне ұсыныс енгізсін.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Қаржы министрлігіне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Премьер-Министрі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жылғы 27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659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Тізбеге өзгеріс енгізу көзделген - ҚР Үкіметінің 12.06.2026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(01.01.2027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ҚР Үкіметінің 1999.07.06 N </w:t>
      </w:r>
      <w:r>
        <w:rPr>
          <w:rFonts w:ascii="Times New Roman"/>
          <w:b w:val="false"/>
          <w:i w:val="false"/>
          <w:color w:val="ff0000"/>
          <w:sz w:val="28"/>
        </w:rPr>
        <w:t>936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1999.07.28 N </w:t>
      </w:r>
      <w:r>
        <w:rPr>
          <w:rFonts w:ascii="Times New Roman"/>
          <w:b w:val="false"/>
          <w:i w:val="false"/>
          <w:color w:val="ff0000"/>
          <w:sz w:val="28"/>
        </w:rPr>
        <w:t>1074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1999.08.17 N </w:t>
      </w:r>
      <w:r>
        <w:rPr>
          <w:rFonts w:ascii="Times New Roman"/>
          <w:b w:val="false"/>
          <w:i w:val="false"/>
          <w:color w:val="ff0000"/>
          <w:sz w:val="28"/>
        </w:rPr>
        <w:t>1175</w:t>
      </w:r>
      <w:r>
        <w:rPr>
          <w:rFonts w:ascii="Times New Roman"/>
          <w:b w:val="false"/>
          <w:i w:val="false"/>
          <w:color w:val="ff0000"/>
          <w:sz w:val="28"/>
        </w:rPr>
        <w:t>, 1999.09.17 N</w:t>
      </w:r>
      <w:r>
        <w:rPr>
          <w:rFonts w:ascii="Times New Roman"/>
          <w:b w:val="false"/>
          <w:i w:val="false"/>
          <w:color w:val="ff0000"/>
          <w:sz w:val="28"/>
        </w:rPr>
        <w:t xml:space="preserve"> 1400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1999.11.15 N </w:t>
      </w:r>
      <w:r>
        <w:rPr>
          <w:rFonts w:ascii="Times New Roman"/>
          <w:b w:val="false"/>
          <w:i w:val="false"/>
          <w:color w:val="ff0000"/>
          <w:sz w:val="28"/>
        </w:rPr>
        <w:t>1713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2000.01.22 N </w:t>
      </w:r>
      <w:r>
        <w:rPr>
          <w:rFonts w:ascii="Times New Roman"/>
          <w:b w:val="false"/>
          <w:i w:val="false"/>
          <w:color w:val="ff0000"/>
          <w:sz w:val="28"/>
        </w:rPr>
        <w:t>113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2000.01.26 N </w:t>
      </w:r>
      <w:r>
        <w:rPr>
          <w:rFonts w:ascii="Times New Roman"/>
          <w:b w:val="false"/>
          <w:i w:val="false"/>
          <w:color w:val="ff0000"/>
          <w:sz w:val="28"/>
        </w:rPr>
        <w:t>130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2000.04.04 N </w:t>
      </w:r>
      <w:r>
        <w:rPr>
          <w:rFonts w:ascii="Times New Roman"/>
          <w:b w:val="false"/>
          <w:i w:val="false"/>
          <w:color w:val="ff0000"/>
          <w:sz w:val="28"/>
        </w:rPr>
        <w:t>492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2000.07.03 N </w:t>
      </w:r>
      <w:r>
        <w:rPr>
          <w:rFonts w:ascii="Times New Roman"/>
          <w:b w:val="false"/>
          <w:i w:val="false"/>
          <w:color w:val="ff0000"/>
          <w:sz w:val="28"/>
        </w:rPr>
        <w:t>997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2000.07.12 N </w:t>
      </w:r>
      <w:r>
        <w:rPr>
          <w:rFonts w:ascii="Times New Roman"/>
          <w:b w:val="false"/>
          <w:i w:val="false"/>
          <w:color w:val="ff0000"/>
          <w:sz w:val="28"/>
        </w:rPr>
        <w:t>1058</w:t>
      </w:r>
      <w:r>
        <w:rPr>
          <w:rFonts w:ascii="Times New Roman"/>
          <w:b w:val="false"/>
          <w:i w:val="false"/>
          <w:color w:val="ff0000"/>
          <w:sz w:val="28"/>
        </w:rPr>
        <w:t>, 2000.07.14 N</w:t>
      </w:r>
      <w:r>
        <w:rPr>
          <w:rFonts w:ascii="Times New Roman"/>
          <w:b w:val="false"/>
          <w:i w:val="false"/>
          <w:color w:val="ff0000"/>
          <w:sz w:val="28"/>
        </w:rPr>
        <w:t xml:space="preserve"> 1071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2000.07.26 N </w:t>
      </w:r>
      <w:r>
        <w:rPr>
          <w:rFonts w:ascii="Times New Roman"/>
          <w:b w:val="false"/>
          <w:i w:val="false"/>
          <w:color w:val="ff0000"/>
          <w:sz w:val="28"/>
        </w:rPr>
        <w:t>1110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2000.08.09 N </w:t>
      </w:r>
      <w:r>
        <w:rPr>
          <w:rFonts w:ascii="Times New Roman"/>
          <w:b w:val="false"/>
          <w:i w:val="false"/>
          <w:color w:val="ff0000"/>
          <w:sz w:val="28"/>
        </w:rPr>
        <w:t>1227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2000.08.12 N </w:t>
      </w:r>
      <w:r>
        <w:rPr>
          <w:rFonts w:ascii="Times New Roman"/>
          <w:b w:val="false"/>
          <w:i w:val="false"/>
          <w:color w:val="ff0000"/>
          <w:sz w:val="28"/>
        </w:rPr>
        <w:t>1245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2000.08.18 N </w:t>
      </w:r>
      <w:r>
        <w:rPr>
          <w:rFonts w:ascii="Times New Roman"/>
          <w:b w:val="false"/>
          <w:i w:val="false"/>
          <w:color w:val="ff0000"/>
          <w:sz w:val="28"/>
        </w:rPr>
        <w:t>1278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2000.09.29 N </w:t>
      </w:r>
      <w:r>
        <w:rPr>
          <w:rFonts w:ascii="Times New Roman"/>
          <w:b w:val="false"/>
          <w:i w:val="false"/>
          <w:color w:val="ff0000"/>
          <w:sz w:val="28"/>
        </w:rPr>
        <w:t>1470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2000.10.05 N </w:t>
      </w:r>
      <w:r>
        <w:rPr>
          <w:rFonts w:ascii="Times New Roman"/>
          <w:b w:val="false"/>
          <w:i w:val="false"/>
          <w:color w:val="ff0000"/>
          <w:sz w:val="28"/>
        </w:rPr>
        <w:t>1501</w:t>
      </w:r>
      <w:r>
        <w:rPr>
          <w:rFonts w:ascii="Times New Roman"/>
          <w:b w:val="false"/>
          <w:i w:val="false"/>
          <w:color w:val="ff0000"/>
          <w:sz w:val="28"/>
        </w:rPr>
        <w:t>, 2000.10.16 N</w:t>
      </w:r>
      <w:r>
        <w:rPr>
          <w:rFonts w:ascii="Times New Roman"/>
          <w:b w:val="false"/>
          <w:i w:val="false"/>
          <w:color w:val="ff0000"/>
          <w:sz w:val="28"/>
        </w:rPr>
        <w:t xml:space="preserve"> 1539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2000.10.27 N </w:t>
      </w:r>
      <w:r>
        <w:rPr>
          <w:rFonts w:ascii="Times New Roman"/>
          <w:b w:val="false"/>
          <w:i w:val="false"/>
          <w:color w:val="ff0000"/>
          <w:sz w:val="28"/>
        </w:rPr>
        <w:t>1623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2000.11.02 N </w:t>
      </w:r>
      <w:r>
        <w:rPr>
          <w:rFonts w:ascii="Times New Roman"/>
          <w:b w:val="false"/>
          <w:i w:val="false"/>
          <w:color w:val="ff0000"/>
          <w:sz w:val="28"/>
        </w:rPr>
        <w:t>1658</w:t>
      </w:r>
      <w:r>
        <w:rPr>
          <w:rFonts w:ascii="Times New Roman"/>
          <w:b w:val="false"/>
          <w:i w:val="false"/>
          <w:color w:val="ff0000"/>
          <w:sz w:val="28"/>
        </w:rPr>
        <w:t>, 2000.11.13 N</w:t>
      </w:r>
      <w:r>
        <w:rPr>
          <w:rFonts w:ascii="Times New Roman"/>
          <w:b w:val="false"/>
          <w:i w:val="false"/>
          <w:color w:val="ff0000"/>
          <w:sz w:val="28"/>
        </w:rPr>
        <w:t xml:space="preserve"> 1701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2000.11.28 N </w:t>
      </w:r>
      <w:r>
        <w:rPr>
          <w:rFonts w:ascii="Times New Roman"/>
          <w:b w:val="false"/>
          <w:i w:val="false"/>
          <w:color w:val="ff0000"/>
          <w:sz w:val="28"/>
        </w:rPr>
        <w:t>1775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2001.02.05 N </w:t>
      </w:r>
      <w:r>
        <w:rPr>
          <w:rFonts w:ascii="Times New Roman"/>
          <w:b w:val="false"/>
          <w:i w:val="false"/>
          <w:color w:val="ff0000"/>
          <w:sz w:val="28"/>
        </w:rPr>
        <w:t>186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2001.02.28 N </w:t>
      </w:r>
      <w:r>
        <w:rPr>
          <w:rFonts w:ascii="Times New Roman"/>
          <w:b w:val="false"/>
          <w:i w:val="false"/>
          <w:color w:val="ff0000"/>
          <w:sz w:val="28"/>
        </w:rPr>
        <w:t>296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2001.03.01 N </w:t>
      </w:r>
      <w:r>
        <w:rPr>
          <w:rFonts w:ascii="Times New Roman"/>
          <w:b w:val="false"/>
          <w:i w:val="false"/>
          <w:color w:val="ff0000"/>
          <w:sz w:val="28"/>
        </w:rPr>
        <w:t>309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2001.04.02 N </w:t>
      </w:r>
      <w:r>
        <w:rPr>
          <w:rFonts w:ascii="Times New Roman"/>
          <w:b w:val="false"/>
          <w:i w:val="false"/>
          <w:color w:val="ff0000"/>
          <w:sz w:val="28"/>
        </w:rPr>
        <w:t>434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2001.04.06 N </w:t>
      </w:r>
      <w:r>
        <w:rPr>
          <w:rFonts w:ascii="Times New Roman"/>
          <w:b w:val="false"/>
          <w:i w:val="false"/>
          <w:color w:val="ff0000"/>
          <w:sz w:val="28"/>
        </w:rPr>
        <w:t>458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2001.04.06 N </w:t>
      </w:r>
      <w:r>
        <w:rPr>
          <w:rFonts w:ascii="Times New Roman"/>
          <w:b w:val="false"/>
          <w:i w:val="false"/>
          <w:color w:val="ff0000"/>
          <w:sz w:val="28"/>
        </w:rPr>
        <w:t>459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2001.04.06 N </w:t>
      </w:r>
      <w:r>
        <w:rPr>
          <w:rFonts w:ascii="Times New Roman"/>
          <w:b w:val="false"/>
          <w:i w:val="false"/>
          <w:color w:val="ff0000"/>
          <w:sz w:val="28"/>
        </w:rPr>
        <w:t>461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2001.04.07 N </w:t>
      </w:r>
      <w:r>
        <w:rPr>
          <w:rFonts w:ascii="Times New Roman"/>
          <w:b w:val="false"/>
          <w:i w:val="false"/>
          <w:color w:val="ff0000"/>
          <w:sz w:val="28"/>
        </w:rPr>
        <w:t>469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2001.04.07 N </w:t>
      </w:r>
      <w:r>
        <w:rPr>
          <w:rFonts w:ascii="Times New Roman"/>
          <w:b w:val="false"/>
          <w:i w:val="false"/>
          <w:color w:val="ff0000"/>
          <w:sz w:val="28"/>
        </w:rPr>
        <w:t>470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2001.04.19 N </w:t>
      </w:r>
      <w:r>
        <w:rPr>
          <w:rFonts w:ascii="Times New Roman"/>
          <w:b w:val="false"/>
          <w:i w:val="false"/>
          <w:color w:val="ff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2001.04.26 N </w:t>
      </w:r>
      <w:r>
        <w:rPr>
          <w:rFonts w:ascii="Times New Roman"/>
          <w:b w:val="false"/>
          <w:i w:val="false"/>
          <w:color w:val="ff0000"/>
          <w:sz w:val="28"/>
        </w:rPr>
        <w:t>559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2001.05.02 N </w:t>
      </w:r>
      <w:r>
        <w:rPr>
          <w:rFonts w:ascii="Times New Roman"/>
          <w:b w:val="false"/>
          <w:i w:val="false"/>
          <w:color w:val="ff0000"/>
          <w:sz w:val="28"/>
        </w:rPr>
        <w:t>591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2001.05.04 N </w:t>
      </w:r>
      <w:r>
        <w:rPr>
          <w:rFonts w:ascii="Times New Roman"/>
          <w:b w:val="false"/>
          <w:i w:val="false"/>
          <w:color w:val="ff0000"/>
          <w:sz w:val="28"/>
        </w:rPr>
        <w:t>604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2001.05.10 N </w:t>
      </w:r>
      <w:r>
        <w:rPr>
          <w:rFonts w:ascii="Times New Roman"/>
          <w:b w:val="false"/>
          <w:i w:val="false"/>
          <w:color w:val="ff0000"/>
          <w:sz w:val="28"/>
        </w:rPr>
        <w:t>618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2001.05.10 N </w:t>
      </w:r>
      <w:r>
        <w:rPr>
          <w:rFonts w:ascii="Times New Roman"/>
          <w:b w:val="false"/>
          <w:i w:val="false"/>
          <w:color w:val="ff0000"/>
          <w:sz w:val="28"/>
        </w:rPr>
        <w:t>621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2001.05.11 N </w:t>
      </w:r>
      <w:r>
        <w:rPr>
          <w:rFonts w:ascii="Times New Roman"/>
          <w:b w:val="false"/>
          <w:i w:val="false"/>
          <w:color w:val="ff0000"/>
          <w:sz w:val="28"/>
        </w:rPr>
        <w:t>623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2001.05.18 N </w:t>
      </w:r>
      <w:r>
        <w:rPr>
          <w:rFonts w:ascii="Times New Roman"/>
          <w:b w:val="false"/>
          <w:i w:val="false"/>
          <w:color w:val="ff0000"/>
          <w:sz w:val="28"/>
        </w:rPr>
        <w:t>659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2001.05.25 N </w:t>
      </w:r>
      <w:r>
        <w:rPr>
          <w:rFonts w:ascii="Times New Roman"/>
          <w:b w:val="false"/>
          <w:i w:val="false"/>
          <w:color w:val="ff0000"/>
          <w:sz w:val="28"/>
        </w:rPr>
        <w:t>718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2001.06.12 N </w:t>
      </w:r>
      <w:r>
        <w:rPr>
          <w:rFonts w:ascii="Times New Roman"/>
          <w:b w:val="false"/>
          <w:i w:val="false"/>
          <w:color w:val="ff0000"/>
          <w:sz w:val="28"/>
        </w:rPr>
        <w:t>807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2001.06.13 N </w:t>
      </w:r>
      <w:r>
        <w:rPr>
          <w:rFonts w:ascii="Times New Roman"/>
          <w:b w:val="false"/>
          <w:i w:val="false"/>
          <w:color w:val="ff0000"/>
          <w:sz w:val="28"/>
        </w:rPr>
        <w:t>818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2001.06.15 N </w:t>
      </w:r>
      <w:r>
        <w:rPr>
          <w:rFonts w:ascii="Times New Roman"/>
          <w:b w:val="false"/>
          <w:i w:val="false"/>
          <w:color w:val="ff0000"/>
          <w:sz w:val="28"/>
        </w:rPr>
        <w:t>821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2001.06.18 N </w:t>
      </w:r>
      <w:r>
        <w:rPr>
          <w:rFonts w:ascii="Times New Roman"/>
          <w:b w:val="false"/>
          <w:i w:val="false"/>
          <w:color w:val="ff0000"/>
          <w:sz w:val="28"/>
        </w:rPr>
        <w:t>833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2001.06.20 N </w:t>
      </w:r>
      <w:r>
        <w:rPr>
          <w:rFonts w:ascii="Times New Roman"/>
          <w:b w:val="false"/>
          <w:i w:val="false"/>
          <w:color w:val="ff0000"/>
          <w:sz w:val="28"/>
        </w:rPr>
        <w:t>842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2001.06.28 N </w:t>
      </w:r>
      <w:r>
        <w:rPr>
          <w:rFonts w:ascii="Times New Roman"/>
          <w:b w:val="false"/>
          <w:i w:val="false"/>
          <w:color w:val="ff0000"/>
          <w:sz w:val="28"/>
        </w:rPr>
        <w:t>887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2001.06.30 N </w:t>
      </w:r>
      <w:r>
        <w:rPr>
          <w:rFonts w:ascii="Times New Roman"/>
          <w:b w:val="false"/>
          <w:i w:val="false"/>
          <w:color w:val="ff0000"/>
          <w:sz w:val="28"/>
        </w:rPr>
        <w:t>898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2001.07.10 N </w:t>
      </w:r>
      <w:r>
        <w:rPr>
          <w:rFonts w:ascii="Times New Roman"/>
          <w:b w:val="false"/>
          <w:i w:val="false"/>
          <w:color w:val="ff0000"/>
          <w:sz w:val="28"/>
        </w:rPr>
        <w:t>935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2001.08.03 N </w:t>
      </w:r>
      <w:r>
        <w:rPr>
          <w:rFonts w:ascii="Times New Roman"/>
          <w:b w:val="false"/>
          <w:i w:val="false"/>
          <w:color w:val="ff0000"/>
          <w:sz w:val="28"/>
        </w:rPr>
        <w:t>1027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2001.08.09 N </w:t>
      </w:r>
      <w:r>
        <w:rPr>
          <w:rFonts w:ascii="Times New Roman"/>
          <w:b w:val="false"/>
          <w:i w:val="false"/>
          <w:color w:val="ff0000"/>
          <w:sz w:val="28"/>
        </w:rPr>
        <w:t>1043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2001.08.09 N 1044, 2001.08.23 N </w:t>
      </w:r>
      <w:r>
        <w:rPr>
          <w:rFonts w:ascii="Times New Roman"/>
          <w:b w:val="false"/>
          <w:i w:val="false"/>
          <w:color w:val="ff0000"/>
          <w:sz w:val="28"/>
        </w:rPr>
        <w:t>1099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2001.08.23 N </w:t>
      </w:r>
      <w:r>
        <w:rPr>
          <w:rFonts w:ascii="Times New Roman"/>
          <w:b w:val="false"/>
          <w:i w:val="false"/>
          <w:color w:val="ff0000"/>
          <w:sz w:val="28"/>
        </w:rPr>
        <w:t>1101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2001.08.29 N 1118, 2001.09.08 N </w:t>
      </w:r>
      <w:r>
        <w:rPr>
          <w:rFonts w:ascii="Times New Roman"/>
          <w:b w:val="false"/>
          <w:i w:val="false"/>
          <w:color w:val="ff0000"/>
          <w:sz w:val="28"/>
        </w:rPr>
        <w:t>1168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2001.09.22 N </w:t>
      </w:r>
      <w:r>
        <w:rPr>
          <w:rFonts w:ascii="Times New Roman"/>
          <w:b w:val="false"/>
          <w:i w:val="false"/>
          <w:color w:val="ff0000"/>
          <w:sz w:val="28"/>
        </w:rPr>
        <w:t>1227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2001.09.22 N </w:t>
      </w:r>
      <w:r>
        <w:rPr>
          <w:rFonts w:ascii="Times New Roman"/>
          <w:b w:val="false"/>
          <w:i w:val="false"/>
          <w:color w:val="ff0000"/>
          <w:sz w:val="28"/>
        </w:rPr>
        <w:t>1226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2001.09.26 N </w:t>
      </w:r>
      <w:r>
        <w:rPr>
          <w:rFonts w:ascii="Times New Roman"/>
          <w:b w:val="false"/>
          <w:i w:val="false"/>
          <w:color w:val="ff0000"/>
          <w:sz w:val="28"/>
        </w:rPr>
        <w:t>1253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2001.10.22 N </w:t>
      </w:r>
      <w:r>
        <w:rPr>
          <w:rFonts w:ascii="Times New Roman"/>
          <w:b w:val="false"/>
          <w:i w:val="false"/>
          <w:color w:val="ff0000"/>
          <w:sz w:val="28"/>
        </w:rPr>
        <w:t>1349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2001.10.24 N </w:t>
      </w:r>
      <w:r>
        <w:rPr>
          <w:rFonts w:ascii="Times New Roman"/>
          <w:b w:val="false"/>
          <w:i w:val="false"/>
          <w:color w:val="ff0000"/>
          <w:sz w:val="28"/>
        </w:rPr>
        <w:t>1358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2001.10.31 N </w:t>
      </w:r>
      <w:r>
        <w:rPr>
          <w:rFonts w:ascii="Times New Roman"/>
          <w:b w:val="false"/>
          <w:i w:val="false"/>
          <w:color w:val="ff0000"/>
          <w:sz w:val="28"/>
        </w:rPr>
        <w:t>1383</w:t>
      </w:r>
      <w:r>
        <w:rPr>
          <w:rFonts w:ascii="Times New Roman"/>
          <w:b w:val="false"/>
          <w:i w:val="false"/>
          <w:color w:val="ff0000"/>
          <w:sz w:val="28"/>
        </w:rPr>
        <w:t>, 2001.11.08 N</w:t>
      </w:r>
      <w:r>
        <w:rPr>
          <w:rFonts w:ascii="Times New Roman"/>
          <w:b w:val="false"/>
          <w:i w:val="false"/>
          <w:color w:val="ff0000"/>
          <w:sz w:val="28"/>
        </w:rPr>
        <w:t xml:space="preserve"> 1419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2001.11.15 N </w:t>
      </w:r>
      <w:r>
        <w:rPr>
          <w:rFonts w:ascii="Times New Roman"/>
          <w:b w:val="false"/>
          <w:i w:val="false"/>
          <w:color w:val="ff0000"/>
          <w:sz w:val="28"/>
        </w:rPr>
        <w:t>1451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2001.11.29 N </w:t>
      </w:r>
      <w:r>
        <w:rPr>
          <w:rFonts w:ascii="Times New Roman"/>
          <w:b w:val="false"/>
          <w:i w:val="false"/>
          <w:color w:val="ff0000"/>
          <w:sz w:val="28"/>
        </w:rPr>
        <w:t>1542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2001.12.10 N </w:t>
      </w:r>
      <w:r>
        <w:rPr>
          <w:rFonts w:ascii="Times New Roman"/>
          <w:b w:val="false"/>
          <w:i w:val="false"/>
          <w:color w:val="ff0000"/>
          <w:sz w:val="28"/>
        </w:rPr>
        <w:t>1602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2002.01.09 N </w:t>
      </w:r>
      <w:r>
        <w:rPr>
          <w:rFonts w:ascii="Times New Roman"/>
          <w:b w:val="false"/>
          <w:i w:val="false"/>
          <w:color w:val="ff0000"/>
          <w:sz w:val="28"/>
        </w:rPr>
        <w:t>11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2002.01.10 N </w:t>
      </w:r>
      <w:r>
        <w:rPr>
          <w:rFonts w:ascii="Times New Roman"/>
          <w:b w:val="false"/>
          <w:i w:val="false"/>
          <w:color w:val="ff0000"/>
          <w:sz w:val="28"/>
        </w:rPr>
        <w:t>20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2002.01.11 N </w:t>
      </w:r>
      <w:r>
        <w:rPr>
          <w:rFonts w:ascii="Times New Roman"/>
          <w:b w:val="false"/>
          <w:i w:val="false"/>
          <w:color w:val="ff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>, 2002.01.15 N</w:t>
      </w:r>
      <w:r>
        <w:rPr>
          <w:rFonts w:ascii="Times New Roman"/>
          <w:b w:val="false"/>
          <w:i w:val="false"/>
          <w:color w:val="ff0000"/>
          <w:sz w:val="28"/>
        </w:rPr>
        <w:t xml:space="preserve"> 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2002.01.23 N </w:t>
      </w:r>
      <w:r>
        <w:rPr>
          <w:rFonts w:ascii="Times New Roman"/>
          <w:b w:val="false"/>
          <w:i w:val="false"/>
          <w:color w:val="ff0000"/>
          <w:sz w:val="28"/>
        </w:rPr>
        <w:t>89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2002.01.23 N </w:t>
      </w:r>
      <w:r>
        <w:rPr>
          <w:rFonts w:ascii="Times New Roman"/>
          <w:b w:val="false"/>
          <w:i w:val="false"/>
          <w:color w:val="ff0000"/>
          <w:sz w:val="28"/>
        </w:rPr>
        <w:t>91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2002.01.26 N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>, 2002.02.25 N</w:t>
      </w:r>
      <w:r>
        <w:rPr>
          <w:rFonts w:ascii="Times New Roman"/>
          <w:b w:val="false"/>
          <w:i w:val="false"/>
          <w:color w:val="ff0000"/>
          <w:sz w:val="28"/>
        </w:rPr>
        <w:t xml:space="preserve"> 248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2002.03.15 N </w:t>
      </w:r>
      <w:r>
        <w:rPr>
          <w:rFonts w:ascii="Times New Roman"/>
          <w:b w:val="false"/>
          <w:i w:val="false"/>
          <w:color w:val="ff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>, 2002.05.23 N</w:t>
      </w:r>
      <w:r>
        <w:rPr>
          <w:rFonts w:ascii="Times New Roman"/>
          <w:b w:val="false"/>
          <w:i w:val="false"/>
          <w:color w:val="ff0000"/>
          <w:sz w:val="28"/>
        </w:rPr>
        <w:t xml:space="preserve"> 559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2002.05.28 N </w:t>
      </w:r>
      <w:r>
        <w:rPr>
          <w:rFonts w:ascii="Times New Roman"/>
          <w:b w:val="false"/>
          <w:i w:val="false"/>
          <w:color w:val="ff0000"/>
          <w:sz w:val="28"/>
        </w:rPr>
        <w:t>577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2002.05.31 N </w:t>
      </w:r>
      <w:r>
        <w:rPr>
          <w:rFonts w:ascii="Times New Roman"/>
          <w:b w:val="false"/>
          <w:i w:val="false"/>
          <w:color w:val="ff0000"/>
          <w:sz w:val="28"/>
        </w:rPr>
        <w:t>601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2002.07.09 N </w:t>
      </w:r>
      <w:r>
        <w:rPr>
          <w:rFonts w:ascii="Times New Roman"/>
          <w:b w:val="false"/>
          <w:i w:val="false"/>
          <w:color w:val="ff0000"/>
          <w:sz w:val="28"/>
        </w:rPr>
        <w:t>751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2002.08.19 N </w:t>
      </w:r>
      <w:r>
        <w:rPr>
          <w:rFonts w:ascii="Times New Roman"/>
          <w:b w:val="false"/>
          <w:i w:val="false"/>
          <w:color w:val="ff0000"/>
          <w:sz w:val="28"/>
        </w:rPr>
        <w:t>921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2002.09.12 N </w:t>
      </w:r>
      <w:r>
        <w:rPr>
          <w:rFonts w:ascii="Times New Roman"/>
          <w:b w:val="false"/>
          <w:i w:val="false"/>
          <w:color w:val="ff0000"/>
          <w:sz w:val="28"/>
        </w:rPr>
        <w:t>996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2002.09.27 N </w:t>
      </w:r>
      <w:r>
        <w:rPr>
          <w:rFonts w:ascii="Times New Roman"/>
          <w:b w:val="false"/>
          <w:i w:val="false"/>
          <w:color w:val="ff0000"/>
          <w:sz w:val="28"/>
        </w:rPr>
        <w:t>1062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2002.10.04 N </w:t>
      </w:r>
      <w:r>
        <w:rPr>
          <w:rFonts w:ascii="Times New Roman"/>
          <w:b w:val="false"/>
          <w:i w:val="false"/>
          <w:color w:val="ff0000"/>
          <w:sz w:val="28"/>
        </w:rPr>
        <w:t>1089</w:t>
      </w:r>
      <w:r>
        <w:rPr>
          <w:rFonts w:ascii="Times New Roman"/>
          <w:b w:val="false"/>
          <w:i w:val="false"/>
          <w:color w:val="ff0000"/>
          <w:sz w:val="28"/>
        </w:rPr>
        <w:t>, 2002.11.08 N</w:t>
      </w:r>
      <w:r>
        <w:rPr>
          <w:rFonts w:ascii="Times New Roman"/>
          <w:b w:val="false"/>
          <w:i w:val="false"/>
          <w:color w:val="ff0000"/>
          <w:sz w:val="28"/>
        </w:rPr>
        <w:t xml:space="preserve"> 1186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2002.11.14 N </w:t>
      </w:r>
      <w:r>
        <w:rPr>
          <w:rFonts w:ascii="Times New Roman"/>
          <w:b w:val="false"/>
          <w:i w:val="false"/>
          <w:color w:val="ff0000"/>
          <w:sz w:val="28"/>
        </w:rPr>
        <w:t>1204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2002.11.18 N </w:t>
      </w:r>
      <w:r>
        <w:rPr>
          <w:rFonts w:ascii="Times New Roman"/>
          <w:b w:val="false"/>
          <w:i w:val="false"/>
          <w:color w:val="ff0000"/>
          <w:sz w:val="28"/>
        </w:rPr>
        <w:t>1220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2002.11.23 N </w:t>
      </w:r>
      <w:r>
        <w:rPr>
          <w:rFonts w:ascii="Times New Roman"/>
          <w:b w:val="false"/>
          <w:i w:val="false"/>
          <w:color w:val="ff0000"/>
          <w:sz w:val="28"/>
        </w:rPr>
        <w:t>1243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2002.11.28 N </w:t>
      </w:r>
      <w:r>
        <w:rPr>
          <w:rFonts w:ascii="Times New Roman"/>
          <w:b w:val="false"/>
          <w:i w:val="false"/>
          <w:color w:val="ff0000"/>
          <w:sz w:val="28"/>
        </w:rPr>
        <w:t>1268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2002.12.10 </w:t>
      </w:r>
      <w:r>
        <w:rPr>
          <w:rFonts w:ascii="Times New Roman"/>
          <w:b w:val="false"/>
          <w:i w:val="false"/>
          <w:color w:val="ff0000"/>
          <w:sz w:val="28"/>
        </w:rPr>
        <w:t>1294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2002.12.23 N </w:t>
      </w:r>
      <w:r>
        <w:rPr>
          <w:rFonts w:ascii="Times New Roman"/>
          <w:b w:val="false"/>
          <w:i w:val="false"/>
          <w:color w:val="ff0000"/>
          <w:sz w:val="28"/>
        </w:rPr>
        <w:t>1343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2002.12.02 </w:t>
      </w:r>
      <w:r>
        <w:rPr>
          <w:rFonts w:ascii="Times New Roman"/>
          <w:b w:val="false"/>
          <w:i w:val="false"/>
          <w:color w:val="ff0000"/>
          <w:sz w:val="28"/>
        </w:rPr>
        <w:t>1346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2002.12.28 </w:t>
      </w:r>
      <w:r>
        <w:rPr>
          <w:rFonts w:ascii="Times New Roman"/>
          <w:b w:val="false"/>
          <w:i w:val="false"/>
          <w:color w:val="ff0000"/>
          <w:sz w:val="28"/>
        </w:rPr>
        <w:t>N 1395</w:t>
      </w:r>
      <w:r>
        <w:rPr>
          <w:rFonts w:ascii="Times New Roman"/>
          <w:b w:val="false"/>
          <w:i w:val="false"/>
          <w:color w:val="ff0000"/>
          <w:sz w:val="28"/>
        </w:rPr>
        <w:t>, 2002.12.29 N</w:t>
      </w:r>
      <w:r>
        <w:rPr>
          <w:rFonts w:ascii="Times New Roman"/>
          <w:b w:val="false"/>
          <w:i w:val="false"/>
          <w:color w:val="ff0000"/>
          <w:sz w:val="28"/>
        </w:rPr>
        <w:t xml:space="preserve"> 1441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2003.01.17 N </w:t>
      </w:r>
      <w:r>
        <w:rPr>
          <w:rFonts w:ascii="Times New Roman"/>
          <w:b w:val="false"/>
          <w:i w:val="false"/>
          <w:color w:val="ff0000"/>
          <w:sz w:val="28"/>
        </w:rPr>
        <w:t>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2003.02.28 N </w:t>
      </w:r>
      <w:r>
        <w:rPr>
          <w:rFonts w:ascii="Times New Roman"/>
          <w:b w:val="false"/>
          <w:i w:val="false"/>
          <w:color w:val="ff0000"/>
          <w:sz w:val="28"/>
        </w:rPr>
        <w:t>220</w:t>
      </w:r>
      <w:r>
        <w:rPr>
          <w:rFonts w:ascii="Times New Roman"/>
          <w:b w:val="false"/>
          <w:i w:val="false"/>
          <w:color w:val="ff0000"/>
          <w:sz w:val="28"/>
        </w:rPr>
        <w:t>, 2003.03.12 N</w:t>
      </w:r>
      <w:r>
        <w:rPr>
          <w:rFonts w:ascii="Times New Roman"/>
          <w:b w:val="false"/>
          <w:i w:val="false"/>
          <w:color w:val="ff0000"/>
          <w:sz w:val="28"/>
        </w:rPr>
        <w:t xml:space="preserve"> 239</w:t>
      </w:r>
      <w:r>
        <w:rPr>
          <w:rFonts w:ascii="Times New Roman"/>
          <w:b w:val="false"/>
          <w:i w:val="false"/>
          <w:color w:val="ff0000"/>
          <w:sz w:val="28"/>
        </w:rPr>
        <w:t>, 2003.03.13 N</w:t>
      </w:r>
      <w:r>
        <w:rPr>
          <w:rFonts w:ascii="Times New Roman"/>
          <w:b w:val="false"/>
          <w:i w:val="false"/>
          <w:color w:val="ff0000"/>
          <w:sz w:val="28"/>
        </w:rPr>
        <w:t xml:space="preserve"> 244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2003.03.20 N </w:t>
      </w:r>
      <w:r>
        <w:rPr>
          <w:rFonts w:ascii="Times New Roman"/>
          <w:b w:val="false"/>
          <w:i w:val="false"/>
          <w:color w:val="ff0000"/>
          <w:sz w:val="28"/>
        </w:rPr>
        <w:t>277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2003.03.21 N </w:t>
      </w:r>
      <w:r>
        <w:rPr>
          <w:rFonts w:ascii="Times New Roman"/>
          <w:b w:val="false"/>
          <w:i w:val="false"/>
          <w:color w:val="ff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2003.04.16 N </w:t>
      </w:r>
      <w:r>
        <w:rPr>
          <w:rFonts w:ascii="Times New Roman"/>
          <w:b w:val="false"/>
          <w:i w:val="false"/>
          <w:color w:val="ff0000"/>
          <w:sz w:val="28"/>
        </w:rPr>
        <w:t>364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2003.05.12 N </w:t>
      </w:r>
      <w:r>
        <w:rPr>
          <w:rFonts w:ascii="Times New Roman"/>
          <w:b w:val="false"/>
          <w:i w:val="false"/>
          <w:color w:val="ff0000"/>
          <w:sz w:val="28"/>
        </w:rPr>
        <w:t>442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2003.05.30 N </w:t>
      </w:r>
      <w:r>
        <w:rPr>
          <w:rFonts w:ascii="Times New Roman"/>
          <w:b w:val="false"/>
          <w:i w:val="false"/>
          <w:color w:val="ff0000"/>
          <w:sz w:val="28"/>
        </w:rPr>
        <w:t>501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2003.05.30 N </w:t>
      </w:r>
      <w:r>
        <w:rPr>
          <w:rFonts w:ascii="Times New Roman"/>
          <w:b w:val="false"/>
          <w:i w:val="false"/>
          <w:color w:val="ff0000"/>
          <w:sz w:val="28"/>
        </w:rPr>
        <w:t>502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2003.07.22 N </w:t>
      </w:r>
      <w:r>
        <w:rPr>
          <w:rFonts w:ascii="Times New Roman"/>
          <w:b w:val="false"/>
          <w:i w:val="false"/>
          <w:color w:val="ff0000"/>
          <w:sz w:val="28"/>
        </w:rPr>
        <w:t>724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2003.08.01 N </w:t>
      </w:r>
      <w:r>
        <w:rPr>
          <w:rFonts w:ascii="Times New Roman"/>
          <w:b w:val="false"/>
          <w:i w:val="false"/>
          <w:color w:val="ff0000"/>
          <w:sz w:val="28"/>
        </w:rPr>
        <w:t>775</w:t>
      </w:r>
      <w:r>
        <w:rPr>
          <w:rFonts w:ascii="Times New Roman"/>
          <w:b w:val="false"/>
          <w:i w:val="false"/>
          <w:color w:val="ff0000"/>
          <w:sz w:val="28"/>
        </w:rPr>
        <w:t>, 2004.08.03 N</w:t>
      </w:r>
      <w:r>
        <w:rPr>
          <w:rFonts w:ascii="Times New Roman"/>
          <w:b w:val="false"/>
          <w:i w:val="false"/>
          <w:color w:val="ff0000"/>
          <w:sz w:val="28"/>
        </w:rPr>
        <w:t xml:space="preserve"> 825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2003.08.26 N </w:t>
      </w:r>
      <w:r>
        <w:rPr>
          <w:rFonts w:ascii="Times New Roman"/>
          <w:b w:val="false"/>
          <w:i w:val="false"/>
          <w:color w:val="ff0000"/>
          <w:sz w:val="28"/>
        </w:rPr>
        <w:t>866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2003.09.08 N </w:t>
      </w:r>
      <w:r>
        <w:rPr>
          <w:rFonts w:ascii="Times New Roman"/>
          <w:b w:val="false"/>
          <w:i w:val="false"/>
          <w:color w:val="ff0000"/>
          <w:sz w:val="28"/>
        </w:rPr>
        <w:t>906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2003.09.18 N </w:t>
      </w:r>
      <w:r>
        <w:rPr>
          <w:rFonts w:ascii="Times New Roman"/>
          <w:b w:val="false"/>
          <w:i w:val="false"/>
          <w:color w:val="ff0000"/>
          <w:sz w:val="28"/>
        </w:rPr>
        <w:t>951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2003.09.23 N </w:t>
      </w:r>
      <w:r>
        <w:rPr>
          <w:rFonts w:ascii="Times New Roman"/>
          <w:b w:val="false"/>
          <w:i w:val="false"/>
          <w:color w:val="ff0000"/>
          <w:sz w:val="28"/>
        </w:rPr>
        <w:t>965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2003.11.14 N </w:t>
      </w:r>
      <w:r>
        <w:rPr>
          <w:rFonts w:ascii="Times New Roman"/>
          <w:b w:val="false"/>
          <w:i w:val="false"/>
          <w:color w:val="ff0000"/>
          <w:sz w:val="28"/>
        </w:rPr>
        <w:t>1148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2003.11.26 N </w:t>
      </w:r>
      <w:r>
        <w:rPr>
          <w:rFonts w:ascii="Times New Roman"/>
          <w:b w:val="false"/>
          <w:i w:val="false"/>
          <w:color w:val="ff0000"/>
          <w:sz w:val="28"/>
        </w:rPr>
        <w:t>1180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2003.12.18 N </w:t>
      </w:r>
      <w:r>
        <w:rPr>
          <w:rFonts w:ascii="Times New Roman"/>
          <w:b w:val="false"/>
          <w:i w:val="false"/>
          <w:color w:val="ff0000"/>
          <w:sz w:val="28"/>
        </w:rPr>
        <w:t>1267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2003.12.30 N </w:t>
      </w:r>
      <w:r>
        <w:rPr>
          <w:rFonts w:ascii="Times New Roman"/>
          <w:b w:val="false"/>
          <w:i w:val="false"/>
          <w:color w:val="ff0000"/>
          <w:sz w:val="28"/>
        </w:rPr>
        <w:t>1355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2004.01.22 </w:t>
      </w:r>
      <w:r>
        <w:rPr>
          <w:rFonts w:ascii="Times New Roman"/>
          <w:b w:val="false"/>
          <w:i w:val="false"/>
          <w:color w:val="ff0000"/>
          <w:sz w:val="28"/>
        </w:rPr>
        <w:t>N 68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2004.02.16 N </w:t>
      </w:r>
      <w:r>
        <w:rPr>
          <w:rFonts w:ascii="Times New Roman"/>
          <w:b w:val="false"/>
          <w:i w:val="false"/>
          <w:color w:val="ff0000"/>
          <w:sz w:val="28"/>
        </w:rPr>
        <w:t>178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2004.02.27 N </w:t>
      </w:r>
      <w:r>
        <w:rPr>
          <w:rFonts w:ascii="Times New Roman"/>
          <w:b w:val="false"/>
          <w:i w:val="false"/>
          <w:color w:val="ff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2004.03.20 N </w:t>
      </w:r>
      <w:r>
        <w:rPr>
          <w:rFonts w:ascii="Times New Roman"/>
          <w:b w:val="false"/>
          <w:i w:val="false"/>
          <w:color w:val="ff0000"/>
          <w:sz w:val="28"/>
        </w:rPr>
        <w:t>364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2004.04.22 N </w:t>
      </w:r>
      <w:r>
        <w:rPr>
          <w:rFonts w:ascii="Times New Roman"/>
          <w:b w:val="false"/>
          <w:i w:val="false"/>
          <w:color w:val="ff0000"/>
          <w:sz w:val="28"/>
        </w:rPr>
        <w:t>454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2004.04.27 N </w:t>
      </w:r>
      <w:r>
        <w:rPr>
          <w:rFonts w:ascii="Times New Roman"/>
          <w:b w:val="false"/>
          <w:i w:val="false"/>
          <w:color w:val="ff0000"/>
          <w:sz w:val="28"/>
        </w:rPr>
        <w:t>473</w:t>
      </w:r>
      <w:r>
        <w:rPr>
          <w:rFonts w:ascii="Times New Roman"/>
          <w:b w:val="false"/>
          <w:i w:val="false"/>
          <w:color w:val="ff0000"/>
          <w:sz w:val="28"/>
        </w:rPr>
        <w:t xml:space="preserve">, 21.05.2004 N </w:t>
      </w:r>
      <w:r>
        <w:rPr>
          <w:rFonts w:ascii="Times New Roman"/>
          <w:b w:val="false"/>
          <w:i w:val="false"/>
          <w:color w:val="ff0000"/>
          <w:sz w:val="28"/>
        </w:rPr>
        <w:t>570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2004.08.24 </w:t>
      </w:r>
      <w:r>
        <w:rPr>
          <w:rFonts w:ascii="Times New Roman"/>
          <w:b w:val="false"/>
          <w:i w:val="false"/>
          <w:color w:val="ff0000"/>
          <w:sz w:val="28"/>
        </w:rPr>
        <w:t>N 891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2004.09.30 NN </w:t>
      </w:r>
      <w:r>
        <w:rPr>
          <w:rFonts w:ascii="Times New Roman"/>
          <w:b w:val="false"/>
          <w:i w:val="false"/>
          <w:color w:val="ff0000"/>
          <w:sz w:val="28"/>
        </w:rPr>
        <w:t>1002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1003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2004.10.29 N </w:t>
      </w:r>
      <w:r>
        <w:rPr>
          <w:rFonts w:ascii="Times New Roman"/>
          <w:b w:val="false"/>
          <w:i w:val="false"/>
          <w:color w:val="ff0000"/>
          <w:sz w:val="28"/>
        </w:rPr>
        <w:t>1130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2004.11.26 N </w:t>
      </w:r>
      <w:r>
        <w:rPr>
          <w:rFonts w:ascii="Times New Roman"/>
          <w:b w:val="false"/>
          <w:i w:val="false"/>
          <w:color w:val="ff0000"/>
          <w:sz w:val="28"/>
        </w:rPr>
        <w:t>1237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2004.12.07 N </w:t>
      </w:r>
      <w:r>
        <w:rPr>
          <w:rFonts w:ascii="Times New Roman"/>
          <w:b w:val="false"/>
          <w:i w:val="false"/>
          <w:color w:val="ff0000"/>
          <w:sz w:val="28"/>
        </w:rPr>
        <w:t>1279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2004.12.24 N </w:t>
      </w:r>
      <w:r>
        <w:rPr>
          <w:rFonts w:ascii="Times New Roman"/>
          <w:b w:val="false"/>
          <w:i w:val="false"/>
          <w:color w:val="ff0000"/>
          <w:sz w:val="28"/>
        </w:rPr>
        <w:t>1377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2005.01.26 </w:t>
      </w:r>
      <w:r>
        <w:rPr>
          <w:rFonts w:ascii="Times New Roman"/>
          <w:b w:val="false"/>
          <w:i w:val="false"/>
          <w:color w:val="ff0000"/>
          <w:sz w:val="28"/>
        </w:rPr>
        <w:t>N 64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2005.01.28 </w:t>
      </w:r>
      <w:r>
        <w:rPr>
          <w:rFonts w:ascii="Times New Roman"/>
          <w:b w:val="false"/>
          <w:i w:val="false"/>
          <w:color w:val="ff0000"/>
          <w:sz w:val="28"/>
        </w:rPr>
        <w:t>N 73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2005.02.22 </w:t>
      </w:r>
      <w:r>
        <w:rPr>
          <w:rFonts w:ascii="Times New Roman"/>
          <w:b w:val="false"/>
          <w:i w:val="false"/>
          <w:color w:val="ff0000"/>
          <w:sz w:val="28"/>
        </w:rPr>
        <w:t>N 161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2005.03.02 </w:t>
      </w:r>
      <w:r>
        <w:rPr>
          <w:rFonts w:ascii="Times New Roman"/>
          <w:b w:val="false"/>
          <w:i w:val="false"/>
          <w:color w:val="ff0000"/>
          <w:sz w:val="28"/>
        </w:rPr>
        <w:t>N 196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2005.03.04 </w:t>
      </w:r>
      <w:r>
        <w:rPr>
          <w:rFonts w:ascii="Times New Roman"/>
          <w:b w:val="false"/>
          <w:i w:val="false"/>
          <w:color w:val="ff0000"/>
          <w:sz w:val="28"/>
        </w:rPr>
        <w:t>N 207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2005.03.17 </w:t>
      </w:r>
      <w:r>
        <w:rPr>
          <w:rFonts w:ascii="Times New Roman"/>
          <w:b w:val="false"/>
          <w:i w:val="false"/>
          <w:color w:val="ff0000"/>
          <w:sz w:val="28"/>
        </w:rPr>
        <w:t>N 242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2005.04.04 </w:t>
      </w:r>
      <w:r>
        <w:rPr>
          <w:rFonts w:ascii="Times New Roman"/>
          <w:b w:val="false"/>
          <w:i w:val="false"/>
          <w:color w:val="ff0000"/>
          <w:sz w:val="28"/>
        </w:rPr>
        <w:t>N 301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N 303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2005.04.08 </w:t>
      </w:r>
      <w:r>
        <w:rPr>
          <w:rFonts w:ascii="Times New Roman"/>
          <w:b w:val="false"/>
          <w:i w:val="false"/>
          <w:color w:val="ff0000"/>
          <w:sz w:val="28"/>
        </w:rPr>
        <w:t>N 314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2005.06.01 N </w:t>
      </w:r>
      <w:r>
        <w:rPr>
          <w:rFonts w:ascii="Times New Roman"/>
          <w:b w:val="false"/>
          <w:i w:val="false"/>
          <w:color w:val="ff0000"/>
          <w:sz w:val="28"/>
        </w:rPr>
        <w:t>541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2005.06.02 N </w:t>
      </w:r>
      <w:r>
        <w:rPr>
          <w:rFonts w:ascii="Times New Roman"/>
          <w:b w:val="false"/>
          <w:i w:val="false"/>
          <w:color w:val="ff0000"/>
          <w:sz w:val="28"/>
        </w:rPr>
        <w:t>552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2005.06.03 N </w:t>
      </w:r>
      <w:r>
        <w:rPr>
          <w:rFonts w:ascii="Times New Roman"/>
          <w:b w:val="false"/>
          <w:i w:val="false"/>
          <w:color w:val="ff0000"/>
          <w:sz w:val="28"/>
        </w:rPr>
        <w:t>559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2005.08.12 N </w:t>
      </w:r>
      <w:r>
        <w:rPr>
          <w:rFonts w:ascii="Times New Roman"/>
          <w:b w:val="false"/>
          <w:i w:val="false"/>
          <w:color w:val="ff0000"/>
          <w:sz w:val="28"/>
        </w:rPr>
        <w:t>832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2005.08.13 N </w:t>
      </w:r>
      <w:r>
        <w:rPr>
          <w:rFonts w:ascii="Times New Roman"/>
          <w:b w:val="false"/>
          <w:i w:val="false"/>
          <w:color w:val="ff0000"/>
          <w:sz w:val="28"/>
        </w:rPr>
        <w:t>843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2005.08.19 N </w:t>
      </w:r>
      <w:r>
        <w:rPr>
          <w:rFonts w:ascii="Times New Roman"/>
          <w:b w:val="false"/>
          <w:i w:val="false"/>
          <w:color w:val="ff0000"/>
          <w:sz w:val="28"/>
        </w:rPr>
        <w:t>851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2005.08.24 N </w:t>
      </w:r>
      <w:r>
        <w:rPr>
          <w:rFonts w:ascii="Times New Roman"/>
          <w:b w:val="false"/>
          <w:i w:val="false"/>
          <w:color w:val="ff0000"/>
          <w:sz w:val="28"/>
        </w:rPr>
        <w:t>871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2005.08.25 N </w:t>
      </w:r>
      <w:r>
        <w:rPr>
          <w:rFonts w:ascii="Times New Roman"/>
          <w:b w:val="false"/>
          <w:i w:val="false"/>
          <w:color w:val="ff0000"/>
          <w:sz w:val="28"/>
        </w:rPr>
        <w:t>878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2005.09.20 N </w:t>
      </w:r>
      <w:r>
        <w:rPr>
          <w:rFonts w:ascii="Times New Roman"/>
          <w:b w:val="false"/>
          <w:i w:val="false"/>
          <w:color w:val="ff0000"/>
          <w:sz w:val="28"/>
        </w:rPr>
        <w:t>928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2005.09.21 N </w:t>
      </w:r>
      <w:r>
        <w:rPr>
          <w:rFonts w:ascii="Times New Roman"/>
          <w:b w:val="false"/>
          <w:i w:val="false"/>
          <w:color w:val="ff0000"/>
          <w:sz w:val="28"/>
        </w:rPr>
        <w:t>937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2005.09.27 N </w:t>
      </w:r>
      <w:r>
        <w:rPr>
          <w:rFonts w:ascii="Times New Roman"/>
          <w:b w:val="false"/>
          <w:i w:val="false"/>
          <w:color w:val="ff0000"/>
          <w:sz w:val="28"/>
        </w:rPr>
        <w:t>953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2005.11.17 N </w:t>
      </w:r>
      <w:r>
        <w:rPr>
          <w:rFonts w:ascii="Times New Roman"/>
          <w:b w:val="false"/>
          <w:i w:val="false"/>
          <w:color w:val="ff0000"/>
          <w:sz w:val="28"/>
        </w:rPr>
        <w:t>1132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2006.01.06 </w:t>
      </w:r>
      <w:r>
        <w:rPr>
          <w:rFonts w:ascii="Times New Roman"/>
          <w:b w:val="false"/>
          <w:i w:val="false"/>
          <w:color w:val="ff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2006.02.23 </w:t>
      </w:r>
      <w:r>
        <w:rPr>
          <w:rFonts w:ascii="Times New Roman"/>
          <w:b w:val="false"/>
          <w:i w:val="false"/>
          <w:color w:val="ff0000"/>
          <w:sz w:val="28"/>
        </w:rPr>
        <w:t>N 117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2006.04.15 N </w:t>
      </w:r>
      <w:r>
        <w:rPr>
          <w:rFonts w:ascii="Times New Roman"/>
          <w:b w:val="false"/>
          <w:i w:val="false"/>
          <w:color w:val="ff0000"/>
          <w:sz w:val="28"/>
        </w:rPr>
        <w:t>286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2006.04.26 N </w:t>
      </w:r>
      <w:r>
        <w:rPr>
          <w:rFonts w:ascii="Times New Roman"/>
          <w:b w:val="false"/>
          <w:i w:val="false"/>
          <w:color w:val="ff0000"/>
          <w:sz w:val="28"/>
        </w:rPr>
        <w:t>329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2006.05.16 N </w:t>
      </w:r>
      <w:r>
        <w:rPr>
          <w:rFonts w:ascii="Times New Roman"/>
          <w:b w:val="false"/>
          <w:i w:val="false"/>
          <w:color w:val="ff0000"/>
          <w:sz w:val="28"/>
        </w:rPr>
        <w:t>405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2006.06.08 N </w:t>
      </w:r>
      <w:r>
        <w:rPr>
          <w:rFonts w:ascii="Times New Roman"/>
          <w:b w:val="false"/>
          <w:i w:val="false"/>
          <w:color w:val="ff0000"/>
          <w:sz w:val="28"/>
        </w:rPr>
        <w:t>530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2006.06.30 N </w:t>
      </w:r>
      <w:r>
        <w:rPr>
          <w:rFonts w:ascii="Times New Roman"/>
          <w:b w:val="false"/>
          <w:i w:val="false"/>
          <w:color w:val="ff0000"/>
          <w:sz w:val="28"/>
        </w:rPr>
        <w:t>616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2006.06.30 N </w:t>
      </w:r>
      <w:r>
        <w:rPr>
          <w:rFonts w:ascii="Times New Roman"/>
          <w:b w:val="false"/>
          <w:i w:val="false"/>
          <w:color w:val="ff0000"/>
          <w:sz w:val="28"/>
        </w:rPr>
        <w:t>626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2006.07.21 N </w:t>
      </w:r>
      <w:r>
        <w:rPr>
          <w:rFonts w:ascii="Times New Roman"/>
          <w:b w:val="false"/>
          <w:i w:val="false"/>
          <w:color w:val="ff0000"/>
          <w:sz w:val="28"/>
        </w:rPr>
        <w:t>700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2006.08.08 </w:t>
      </w:r>
      <w:r>
        <w:rPr>
          <w:rFonts w:ascii="Times New Roman"/>
          <w:b w:val="false"/>
          <w:i w:val="false"/>
          <w:color w:val="ff0000"/>
          <w:sz w:val="28"/>
        </w:rPr>
        <w:t>N 746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2006.08.11 </w:t>
      </w:r>
      <w:r>
        <w:rPr>
          <w:rFonts w:ascii="Times New Roman"/>
          <w:b w:val="false"/>
          <w:i w:val="false"/>
          <w:color w:val="ff0000"/>
          <w:sz w:val="28"/>
        </w:rPr>
        <w:t>N 758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2006.08.18 </w:t>
      </w:r>
      <w:r>
        <w:rPr>
          <w:rFonts w:ascii="Times New Roman"/>
          <w:b w:val="false"/>
          <w:i w:val="false"/>
          <w:color w:val="ff0000"/>
          <w:sz w:val="28"/>
        </w:rPr>
        <w:t>N 782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2006.08.25 N </w:t>
      </w:r>
      <w:r>
        <w:rPr>
          <w:rFonts w:ascii="Times New Roman"/>
          <w:b w:val="false"/>
          <w:i w:val="false"/>
          <w:color w:val="ff0000"/>
          <w:sz w:val="28"/>
        </w:rPr>
        <w:t>811</w:t>
      </w:r>
      <w:r>
        <w:rPr>
          <w:rFonts w:ascii="Times New Roman"/>
          <w:b w:val="false"/>
          <w:i w:val="false"/>
          <w:color w:val="ff0000"/>
          <w:sz w:val="28"/>
        </w:rPr>
        <w:t>, 2006.09.14 N</w:t>
      </w:r>
      <w:r>
        <w:rPr>
          <w:rFonts w:ascii="Times New Roman"/>
          <w:b w:val="false"/>
          <w:i w:val="false"/>
          <w:color w:val="ff0000"/>
          <w:sz w:val="28"/>
        </w:rPr>
        <w:t xml:space="preserve"> 868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2006.09.29 N </w:t>
      </w:r>
      <w:r>
        <w:rPr>
          <w:rFonts w:ascii="Times New Roman"/>
          <w:b w:val="false"/>
          <w:i w:val="false"/>
          <w:color w:val="ff0000"/>
          <w:sz w:val="28"/>
        </w:rPr>
        <w:t>946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2006.10.12 N </w:t>
      </w:r>
      <w:r>
        <w:rPr>
          <w:rFonts w:ascii="Times New Roman"/>
          <w:b w:val="false"/>
          <w:i w:val="false"/>
          <w:color w:val="ff0000"/>
          <w:sz w:val="28"/>
        </w:rPr>
        <w:t>982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2006.11.07 N </w:t>
      </w:r>
      <w:r>
        <w:rPr>
          <w:rFonts w:ascii="Times New Roman"/>
          <w:b w:val="false"/>
          <w:i w:val="false"/>
          <w:color w:val="ff0000"/>
          <w:sz w:val="28"/>
        </w:rPr>
        <w:t>1057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2006.12.23 N </w:t>
      </w:r>
      <w:r>
        <w:rPr>
          <w:rFonts w:ascii="Times New Roman"/>
          <w:b w:val="false"/>
          <w:i w:val="false"/>
          <w:color w:val="ff0000"/>
          <w:sz w:val="28"/>
        </w:rPr>
        <w:t>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10-тармақтан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қараңыз), 2006.12.28 N </w:t>
      </w:r>
      <w:r>
        <w:rPr>
          <w:rFonts w:ascii="Times New Roman"/>
          <w:b w:val="false"/>
          <w:i w:val="false"/>
          <w:color w:val="ff0000"/>
          <w:sz w:val="28"/>
        </w:rPr>
        <w:t>1299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2007.01.15 </w:t>
      </w:r>
      <w:r>
        <w:rPr>
          <w:rFonts w:ascii="Times New Roman"/>
          <w:b w:val="false"/>
          <w:i w:val="false"/>
          <w:color w:val="ff0000"/>
          <w:sz w:val="28"/>
        </w:rPr>
        <w:t>N 22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2007.01.26 </w:t>
      </w:r>
      <w:r>
        <w:rPr>
          <w:rFonts w:ascii="Times New Roman"/>
          <w:b w:val="false"/>
          <w:i w:val="false"/>
          <w:color w:val="ff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2007.01.29 </w:t>
      </w:r>
      <w:r>
        <w:rPr>
          <w:rFonts w:ascii="Times New Roman"/>
          <w:b w:val="false"/>
          <w:i w:val="false"/>
          <w:color w:val="ff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2007.03.20 N </w:t>
      </w:r>
      <w:r>
        <w:rPr>
          <w:rFonts w:ascii="Times New Roman"/>
          <w:b w:val="false"/>
          <w:i w:val="false"/>
          <w:color w:val="ff0000"/>
          <w:sz w:val="28"/>
        </w:rPr>
        <w:t>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кейiн он күнтiзбелiк күн өткен соң қолданысқа енгiзiледi), 10.05.2007 N </w:t>
      </w:r>
      <w:r>
        <w:rPr>
          <w:rFonts w:ascii="Times New Roman"/>
          <w:b w:val="false"/>
          <w:i w:val="false"/>
          <w:color w:val="ff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, 11.05.2007 N </w:t>
      </w:r>
      <w:r>
        <w:rPr>
          <w:rFonts w:ascii="Times New Roman"/>
          <w:b w:val="false"/>
          <w:i w:val="false"/>
          <w:color w:val="ff0000"/>
          <w:sz w:val="28"/>
        </w:rPr>
        <w:t>376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2007.05.22 N </w:t>
      </w:r>
      <w:r>
        <w:rPr>
          <w:rFonts w:ascii="Times New Roman"/>
          <w:b w:val="false"/>
          <w:i w:val="false"/>
          <w:color w:val="ff0000"/>
          <w:sz w:val="28"/>
        </w:rPr>
        <w:t>409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2007.05.29 N </w:t>
      </w:r>
      <w:r>
        <w:rPr>
          <w:rFonts w:ascii="Times New Roman"/>
          <w:b w:val="false"/>
          <w:i w:val="false"/>
          <w:color w:val="ff0000"/>
          <w:sz w:val="28"/>
        </w:rPr>
        <w:t>438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2007.07.06 </w:t>
      </w:r>
      <w:r>
        <w:rPr>
          <w:rFonts w:ascii="Times New Roman"/>
          <w:b w:val="false"/>
          <w:i w:val="false"/>
          <w:color w:val="ff0000"/>
          <w:sz w:val="28"/>
        </w:rPr>
        <w:t>N 577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2007.07.24 N </w:t>
      </w:r>
      <w:r>
        <w:rPr>
          <w:rFonts w:ascii="Times New Roman"/>
          <w:b w:val="false"/>
          <w:i w:val="false"/>
          <w:color w:val="ff0000"/>
          <w:sz w:val="28"/>
        </w:rPr>
        <w:t>624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2007.08.08 </w:t>
      </w:r>
      <w:r>
        <w:rPr>
          <w:rFonts w:ascii="Times New Roman"/>
          <w:b w:val="false"/>
          <w:i w:val="false"/>
          <w:color w:val="ff0000"/>
          <w:sz w:val="28"/>
        </w:rPr>
        <w:t>N 680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2007.09.03 </w:t>
      </w:r>
      <w:r>
        <w:rPr>
          <w:rFonts w:ascii="Times New Roman"/>
          <w:b w:val="false"/>
          <w:i w:val="false"/>
          <w:color w:val="ff0000"/>
          <w:sz w:val="28"/>
        </w:rPr>
        <w:t>N 762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2007.09.18 </w:t>
      </w:r>
      <w:r>
        <w:rPr>
          <w:rFonts w:ascii="Times New Roman"/>
          <w:b w:val="false"/>
          <w:i w:val="false"/>
          <w:color w:val="ff0000"/>
          <w:sz w:val="28"/>
        </w:rPr>
        <w:t>N 818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2007.10.12 </w:t>
      </w:r>
      <w:r>
        <w:rPr>
          <w:rFonts w:ascii="Times New Roman"/>
          <w:b w:val="false"/>
          <w:i w:val="false"/>
          <w:color w:val="ff0000"/>
          <w:sz w:val="28"/>
        </w:rPr>
        <w:t>N 937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2007.10.17 </w:t>
      </w:r>
      <w:r>
        <w:rPr>
          <w:rFonts w:ascii="Times New Roman"/>
          <w:b w:val="false"/>
          <w:i w:val="false"/>
          <w:color w:val="ff0000"/>
          <w:sz w:val="28"/>
        </w:rPr>
        <w:t>N 961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2007.10.18 </w:t>
      </w:r>
      <w:r>
        <w:rPr>
          <w:rFonts w:ascii="Times New Roman"/>
          <w:b w:val="false"/>
          <w:i w:val="false"/>
          <w:color w:val="ff0000"/>
          <w:sz w:val="28"/>
        </w:rPr>
        <w:t>N 964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2007.11.21 </w:t>
      </w:r>
      <w:r>
        <w:rPr>
          <w:rFonts w:ascii="Times New Roman"/>
          <w:b w:val="false"/>
          <w:i w:val="false"/>
          <w:color w:val="ff0000"/>
          <w:sz w:val="28"/>
        </w:rPr>
        <w:t>N 1121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2008.01.17 </w:t>
      </w:r>
      <w:r>
        <w:rPr>
          <w:rFonts w:ascii="Times New Roman"/>
          <w:b w:val="false"/>
          <w:i w:val="false"/>
          <w:color w:val="ff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2008.01.22 </w:t>
      </w:r>
      <w:r>
        <w:rPr>
          <w:rFonts w:ascii="Times New Roman"/>
          <w:b w:val="false"/>
          <w:i w:val="false"/>
          <w:color w:val="ff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2008.02.06 </w:t>
      </w:r>
      <w:r>
        <w:rPr>
          <w:rFonts w:ascii="Times New Roman"/>
          <w:b w:val="false"/>
          <w:i w:val="false"/>
          <w:color w:val="ff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2008.02.28 </w:t>
      </w:r>
      <w:r>
        <w:rPr>
          <w:rFonts w:ascii="Times New Roman"/>
          <w:b w:val="false"/>
          <w:i w:val="false"/>
          <w:color w:val="ff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2008.03.11 </w:t>
      </w:r>
      <w:r>
        <w:rPr>
          <w:rFonts w:ascii="Times New Roman"/>
          <w:b w:val="false"/>
          <w:i w:val="false"/>
          <w:color w:val="ff0000"/>
          <w:sz w:val="28"/>
        </w:rPr>
        <w:t>N 235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2008.03.14 </w:t>
      </w:r>
      <w:r>
        <w:rPr>
          <w:rFonts w:ascii="Times New Roman"/>
          <w:b w:val="false"/>
          <w:i w:val="false"/>
          <w:color w:val="ff0000"/>
          <w:sz w:val="28"/>
        </w:rPr>
        <w:t>N 247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2008.03.29 </w:t>
      </w:r>
      <w:r>
        <w:rPr>
          <w:rFonts w:ascii="Times New Roman"/>
          <w:b w:val="false"/>
          <w:i w:val="false"/>
          <w:color w:val="ff0000"/>
          <w:sz w:val="28"/>
        </w:rPr>
        <w:t>N 301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2008.04.03 </w:t>
      </w:r>
      <w:r>
        <w:rPr>
          <w:rFonts w:ascii="Times New Roman"/>
          <w:b w:val="false"/>
          <w:i w:val="false"/>
          <w:color w:val="ff0000"/>
          <w:sz w:val="28"/>
        </w:rPr>
        <w:t>N 317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2008.04.21 </w:t>
      </w:r>
      <w:r>
        <w:rPr>
          <w:rFonts w:ascii="Times New Roman"/>
          <w:b w:val="false"/>
          <w:i w:val="false"/>
          <w:color w:val="ff0000"/>
          <w:sz w:val="28"/>
        </w:rPr>
        <w:t>N 371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2008.04.28 </w:t>
      </w:r>
      <w:r>
        <w:rPr>
          <w:rFonts w:ascii="Times New Roman"/>
          <w:b w:val="false"/>
          <w:i w:val="false"/>
          <w:color w:val="ff0000"/>
          <w:sz w:val="28"/>
        </w:rPr>
        <w:t>N 395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2008.05.07 </w:t>
      </w:r>
      <w:r>
        <w:rPr>
          <w:rFonts w:ascii="Times New Roman"/>
          <w:b w:val="false"/>
          <w:i w:val="false"/>
          <w:color w:val="ff0000"/>
          <w:sz w:val="28"/>
        </w:rPr>
        <w:t>N 429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2008.05.13 </w:t>
      </w:r>
      <w:r>
        <w:rPr>
          <w:rFonts w:ascii="Times New Roman"/>
          <w:b w:val="false"/>
          <w:i w:val="false"/>
          <w:color w:val="ff0000"/>
          <w:sz w:val="28"/>
        </w:rPr>
        <w:t>N 451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2008.05.13 </w:t>
      </w:r>
      <w:r>
        <w:rPr>
          <w:rFonts w:ascii="Times New Roman"/>
          <w:b w:val="false"/>
          <w:i w:val="false"/>
          <w:color w:val="ff0000"/>
          <w:sz w:val="28"/>
        </w:rPr>
        <w:t>N 452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2008.05.29 </w:t>
      </w:r>
      <w:r>
        <w:rPr>
          <w:rFonts w:ascii="Times New Roman"/>
          <w:b w:val="false"/>
          <w:i w:val="false"/>
          <w:color w:val="ff0000"/>
          <w:sz w:val="28"/>
        </w:rPr>
        <w:t>N 519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2008.06.06. </w:t>
      </w:r>
      <w:r>
        <w:rPr>
          <w:rFonts w:ascii="Times New Roman"/>
          <w:b w:val="false"/>
          <w:i w:val="false"/>
          <w:color w:val="ff0000"/>
          <w:sz w:val="28"/>
        </w:rPr>
        <w:t>N 543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2008.06.26 </w:t>
      </w:r>
      <w:r>
        <w:rPr>
          <w:rFonts w:ascii="Times New Roman"/>
          <w:b w:val="false"/>
          <w:i w:val="false"/>
          <w:color w:val="ff0000"/>
          <w:sz w:val="28"/>
        </w:rPr>
        <w:t>N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қараңыз), 2008.06.26 </w:t>
      </w:r>
      <w:r>
        <w:rPr>
          <w:rFonts w:ascii="Times New Roman"/>
          <w:b w:val="false"/>
          <w:i w:val="false"/>
          <w:color w:val="ff0000"/>
          <w:sz w:val="28"/>
        </w:rPr>
        <w:t>N 617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2008.07.17 </w:t>
      </w:r>
      <w:r>
        <w:rPr>
          <w:rFonts w:ascii="Times New Roman"/>
          <w:b w:val="false"/>
          <w:i w:val="false"/>
          <w:color w:val="ff0000"/>
          <w:sz w:val="28"/>
        </w:rPr>
        <w:t>N 693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2008.10.15 </w:t>
      </w:r>
      <w:r>
        <w:rPr>
          <w:rFonts w:ascii="Times New Roman"/>
          <w:b w:val="false"/>
          <w:i w:val="false"/>
          <w:color w:val="ff0000"/>
          <w:sz w:val="28"/>
        </w:rPr>
        <w:t>N 947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2008.11.21 </w:t>
      </w:r>
      <w:r>
        <w:rPr>
          <w:rFonts w:ascii="Times New Roman"/>
          <w:b w:val="false"/>
          <w:i w:val="false"/>
          <w:color w:val="ff0000"/>
          <w:sz w:val="28"/>
        </w:rPr>
        <w:t>N 1080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2008.12.02 </w:t>
      </w:r>
      <w:r>
        <w:rPr>
          <w:rFonts w:ascii="Times New Roman"/>
          <w:b w:val="false"/>
          <w:i w:val="false"/>
          <w:color w:val="ff0000"/>
          <w:sz w:val="28"/>
        </w:rPr>
        <w:t>N 1127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2008.12.05 </w:t>
      </w:r>
      <w:r>
        <w:rPr>
          <w:rFonts w:ascii="Times New Roman"/>
          <w:b w:val="false"/>
          <w:i w:val="false"/>
          <w:color w:val="ff0000"/>
          <w:sz w:val="28"/>
        </w:rPr>
        <w:t>N 1139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2008.12.23 </w:t>
      </w:r>
      <w:r>
        <w:rPr>
          <w:rFonts w:ascii="Times New Roman"/>
          <w:b w:val="false"/>
          <w:i w:val="false"/>
          <w:color w:val="ff0000"/>
          <w:sz w:val="28"/>
        </w:rPr>
        <w:t>N 1226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2008.12.31 </w:t>
      </w:r>
      <w:r>
        <w:rPr>
          <w:rFonts w:ascii="Times New Roman"/>
          <w:b w:val="false"/>
          <w:i w:val="false"/>
          <w:color w:val="ff0000"/>
          <w:sz w:val="28"/>
        </w:rPr>
        <w:t>N 1305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(2009.01.01. бастап қолданысқа енгізіледі), 2009.02.20 </w:t>
      </w:r>
      <w:r>
        <w:rPr>
          <w:rFonts w:ascii="Times New Roman"/>
          <w:b w:val="false"/>
          <w:i w:val="false"/>
          <w:color w:val="ff0000"/>
          <w:sz w:val="28"/>
        </w:rPr>
        <w:t>N 201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2009.03.12 </w:t>
      </w:r>
      <w:r>
        <w:rPr>
          <w:rFonts w:ascii="Times New Roman"/>
          <w:b w:val="false"/>
          <w:i w:val="false"/>
          <w:color w:val="ff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қараңыз), 2009.04.17 </w:t>
      </w:r>
      <w:r>
        <w:rPr>
          <w:rFonts w:ascii="Times New Roman"/>
          <w:b w:val="false"/>
          <w:i w:val="false"/>
          <w:color w:val="ff0000"/>
          <w:sz w:val="28"/>
        </w:rPr>
        <w:t>N 542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2009.06.20 </w:t>
      </w:r>
      <w:r>
        <w:rPr>
          <w:rFonts w:ascii="Times New Roman"/>
          <w:b w:val="false"/>
          <w:i w:val="false"/>
          <w:color w:val="ff0000"/>
          <w:sz w:val="28"/>
        </w:rPr>
        <w:t>N 957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2009.06.23 </w:t>
      </w:r>
      <w:r>
        <w:rPr>
          <w:rFonts w:ascii="Times New Roman"/>
          <w:b w:val="false"/>
          <w:i w:val="false"/>
          <w:color w:val="ff0000"/>
          <w:sz w:val="28"/>
        </w:rPr>
        <w:t>N 975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2009.07.15 </w:t>
      </w:r>
      <w:r>
        <w:rPr>
          <w:rFonts w:ascii="Times New Roman"/>
          <w:b w:val="false"/>
          <w:i w:val="false"/>
          <w:color w:val="ff0000"/>
          <w:sz w:val="28"/>
        </w:rPr>
        <w:t>N 1071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2009.07.20 </w:t>
      </w:r>
      <w:r>
        <w:rPr>
          <w:rFonts w:ascii="Times New Roman"/>
          <w:b w:val="false"/>
          <w:i w:val="false"/>
          <w:color w:val="ff0000"/>
          <w:sz w:val="28"/>
        </w:rPr>
        <w:t>N 1100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2009.07.27 </w:t>
      </w:r>
      <w:r>
        <w:rPr>
          <w:rFonts w:ascii="Times New Roman"/>
          <w:b w:val="false"/>
          <w:i w:val="false"/>
          <w:color w:val="ff0000"/>
          <w:sz w:val="28"/>
        </w:rPr>
        <w:t>N 1148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2009.08.27 </w:t>
      </w:r>
      <w:r>
        <w:rPr>
          <w:rFonts w:ascii="Times New Roman"/>
          <w:b w:val="false"/>
          <w:i w:val="false"/>
          <w:color w:val="ff0000"/>
          <w:sz w:val="28"/>
        </w:rPr>
        <w:t>N 1256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2009.08.28 </w:t>
      </w:r>
      <w:r>
        <w:rPr>
          <w:rFonts w:ascii="Times New Roman"/>
          <w:b w:val="false"/>
          <w:i w:val="false"/>
          <w:color w:val="ff0000"/>
          <w:sz w:val="28"/>
        </w:rPr>
        <w:t>N 1270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2009.09.14 </w:t>
      </w:r>
      <w:r>
        <w:rPr>
          <w:rFonts w:ascii="Times New Roman"/>
          <w:b w:val="false"/>
          <w:i w:val="false"/>
          <w:color w:val="ff0000"/>
          <w:sz w:val="28"/>
        </w:rPr>
        <w:t>N 1369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2009.10.02 </w:t>
      </w:r>
      <w:r>
        <w:rPr>
          <w:rFonts w:ascii="Times New Roman"/>
          <w:b w:val="false"/>
          <w:i w:val="false"/>
          <w:color w:val="ff0000"/>
          <w:sz w:val="28"/>
        </w:rPr>
        <w:t>N 1521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2009.10.22 </w:t>
      </w:r>
      <w:r>
        <w:rPr>
          <w:rFonts w:ascii="Times New Roman"/>
          <w:b w:val="false"/>
          <w:i w:val="false"/>
          <w:color w:val="ff0000"/>
          <w:sz w:val="28"/>
        </w:rPr>
        <w:t>N 1642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2009.10.30 </w:t>
      </w:r>
      <w:r>
        <w:rPr>
          <w:rFonts w:ascii="Times New Roman"/>
          <w:b w:val="false"/>
          <w:i w:val="false"/>
          <w:color w:val="ff0000"/>
          <w:sz w:val="28"/>
        </w:rPr>
        <w:t>N 1725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2009.11.04 </w:t>
      </w:r>
      <w:r>
        <w:rPr>
          <w:rFonts w:ascii="Times New Roman"/>
          <w:b w:val="false"/>
          <w:i w:val="false"/>
          <w:color w:val="ff0000"/>
          <w:sz w:val="28"/>
        </w:rPr>
        <w:t>N 1753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2009.12.15 </w:t>
      </w:r>
      <w:r>
        <w:rPr>
          <w:rFonts w:ascii="Times New Roman"/>
          <w:b w:val="false"/>
          <w:i w:val="false"/>
          <w:color w:val="ff0000"/>
          <w:sz w:val="28"/>
        </w:rPr>
        <w:t>№ 2123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2009.12.30 </w:t>
      </w:r>
      <w:r>
        <w:rPr>
          <w:rFonts w:ascii="Times New Roman"/>
          <w:b w:val="false"/>
          <w:i w:val="false"/>
          <w:color w:val="ff0000"/>
          <w:sz w:val="28"/>
        </w:rPr>
        <w:t>№ 2308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2010.01.22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2010.03.01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2010.03.30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2010.03.31 </w:t>
      </w:r>
      <w:r>
        <w:rPr>
          <w:rFonts w:ascii="Times New Roman"/>
          <w:b w:val="false"/>
          <w:i w:val="false"/>
          <w:color w:val="ff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2010.03.31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2010.03.31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2010.04.01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2010.05.07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2010.05.14 </w:t>
      </w:r>
      <w:r>
        <w:rPr>
          <w:rFonts w:ascii="Times New Roman"/>
          <w:b w:val="false"/>
          <w:i w:val="false"/>
          <w:color w:val="ff0000"/>
          <w:sz w:val="28"/>
        </w:rPr>
        <w:t>N 416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2010.05.18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2010.05.20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2010.06.03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2010.06.07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2010.06.28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2010.07.13 </w:t>
      </w:r>
      <w:r>
        <w:rPr>
          <w:rFonts w:ascii="Times New Roman"/>
          <w:b w:val="false"/>
          <w:i w:val="false"/>
          <w:color w:val="ff0000"/>
          <w:sz w:val="28"/>
        </w:rPr>
        <w:t>N 710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2010.07.16 </w:t>
      </w:r>
      <w:r>
        <w:rPr>
          <w:rFonts w:ascii="Times New Roman"/>
          <w:b w:val="false"/>
          <w:i w:val="false"/>
          <w:color w:val="ff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2010.09.03 </w:t>
      </w:r>
      <w:r>
        <w:rPr>
          <w:rFonts w:ascii="Times New Roman"/>
          <w:b w:val="false"/>
          <w:i w:val="false"/>
          <w:color w:val="ff0000"/>
          <w:sz w:val="28"/>
        </w:rPr>
        <w:t>N 882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2010.09.30 </w:t>
      </w:r>
      <w:r>
        <w:rPr>
          <w:rFonts w:ascii="Times New Roman"/>
          <w:b w:val="false"/>
          <w:i w:val="false"/>
          <w:color w:val="ff0000"/>
          <w:sz w:val="28"/>
        </w:rPr>
        <w:t>№ 1009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2010.10.21 </w:t>
      </w:r>
      <w:r>
        <w:rPr>
          <w:rFonts w:ascii="Times New Roman"/>
          <w:b w:val="false"/>
          <w:i w:val="false"/>
          <w:color w:val="ff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2010.11.23 </w:t>
      </w:r>
      <w:r>
        <w:rPr>
          <w:rFonts w:ascii="Times New Roman"/>
          <w:b w:val="false"/>
          <w:i w:val="false"/>
          <w:color w:val="ff0000"/>
          <w:sz w:val="28"/>
        </w:rPr>
        <w:t>N 1238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2010.11.24 </w:t>
      </w:r>
      <w:r>
        <w:rPr>
          <w:rFonts w:ascii="Times New Roman"/>
          <w:b w:val="false"/>
          <w:i w:val="false"/>
          <w:color w:val="ff0000"/>
          <w:sz w:val="28"/>
        </w:rPr>
        <w:t>N 1240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2010.11.29 </w:t>
      </w:r>
      <w:r>
        <w:rPr>
          <w:rFonts w:ascii="Times New Roman"/>
          <w:b w:val="false"/>
          <w:i w:val="false"/>
          <w:color w:val="ff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енгізіледі), 2010.12.14 </w:t>
      </w:r>
      <w:r>
        <w:rPr>
          <w:rFonts w:ascii="Times New Roman"/>
          <w:b w:val="false"/>
          <w:i w:val="false"/>
          <w:color w:val="ff0000"/>
          <w:sz w:val="28"/>
        </w:rPr>
        <w:t>N 1358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2010.12.15 </w:t>
      </w:r>
      <w:r>
        <w:rPr>
          <w:rFonts w:ascii="Times New Roman"/>
          <w:b w:val="false"/>
          <w:i w:val="false"/>
          <w:color w:val="ff0000"/>
          <w:sz w:val="28"/>
        </w:rPr>
        <w:t>N 1369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2011.01.31 </w:t>
      </w:r>
      <w:r>
        <w:rPr>
          <w:rFonts w:ascii="Times New Roman"/>
          <w:b w:val="false"/>
          <w:i w:val="false"/>
          <w:color w:val="ff0000"/>
          <w:sz w:val="28"/>
        </w:rPr>
        <w:t>N 49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2011.01.31 </w:t>
      </w:r>
      <w:r>
        <w:rPr>
          <w:rFonts w:ascii="Times New Roman"/>
          <w:b w:val="false"/>
          <w:i w:val="false"/>
          <w:color w:val="ff0000"/>
          <w:sz w:val="28"/>
        </w:rPr>
        <w:t>N 62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2011.03.01 </w:t>
      </w:r>
      <w:r>
        <w:rPr>
          <w:rFonts w:ascii="Times New Roman"/>
          <w:b w:val="false"/>
          <w:i w:val="false"/>
          <w:color w:val="ff0000"/>
          <w:sz w:val="28"/>
        </w:rPr>
        <w:t>N 207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2011.03.30 </w:t>
      </w:r>
      <w:r>
        <w:rPr>
          <w:rFonts w:ascii="Times New Roman"/>
          <w:b w:val="false"/>
          <w:i w:val="false"/>
          <w:color w:val="ff0000"/>
          <w:sz w:val="28"/>
        </w:rPr>
        <w:t>N 295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2011.03.31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2011.04.29 </w:t>
      </w:r>
      <w:r>
        <w:rPr>
          <w:rFonts w:ascii="Times New Roman"/>
          <w:b w:val="false"/>
          <w:i w:val="false"/>
          <w:color w:val="ff0000"/>
          <w:sz w:val="28"/>
        </w:rPr>
        <w:t>N 465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2011.05.24 </w:t>
      </w:r>
      <w:r>
        <w:rPr>
          <w:rFonts w:ascii="Times New Roman"/>
          <w:b w:val="false"/>
          <w:i w:val="false"/>
          <w:color w:val="ff0000"/>
          <w:sz w:val="28"/>
        </w:rPr>
        <w:t>N 566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2011.06.09 N </w:t>
      </w:r>
      <w:r>
        <w:rPr>
          <w:rFonts w:ascii="Times New Roman"/>
          <w:b w:val="false"/>
          <w:i w:val="false"/>
          <w:color w:val="ff0000"/>
          <w:sz w:val="28"/>
        </w:rPr>
        <w:t>647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2011.07.07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2011.07.15 </w:t>
      </w:r>
      <w:r>
        <w:rPr>
          <w:rFonts w:ascii="Times New Roman"/>
          <w:b w:val="false"/>
          <w:i w:val="false"/>
          <w:color w:val="ff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2011.07.19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2011.07.19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2011.07.21 </w:t>
      </w:r>
      <w:r>
        <w:rPr>
          <w:rFonts w:ascii="Times New Roman"/>
          <w:b w:val="false"/>
          <w:i w:val="false"/>
          <w:color w:val="ff0000"/>
          <w:sz w:val="28"/>
        </w:rPr>
        <w:t>№ 836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2011.08.23 </w:t>
      </w:r>
      <w:r>
        <w:rPr>
          <w:rFonts w:ascii="Times New Roman"/>
          <w:b w:val="false"/>
          <w:i w:val="false"/>
          <w:color w:val="ff0000"/>
          <w:sz w:val="28"/>
        </w:rPr>
        <w:t>N 941</w:t>
      </w:r>
      <w:r>
        <w:rPr>
          <w:rFonts w:ascii="Times New Roman"/>
          <w:b w:val="false"/>
          <w:i w:val="false"/>
          <w:color w:val="ff0000"/>
          <w:sz w:val="28"/>
        </w:rPr>
        <w:t xml:space="preserve"> , 2011.09.12 </w:t>
      </w:r>
      <w:r>
        <w:rPr>
          <w:rFonts w:ascii="Times New Roman"/>
          <w:b w:val="false"/>
          <w:i w:val="false"/>
          <w:color w:val="ff0000"/>
          <w:sz w:val="28"/>
        </w:rPr>
        <w:t>N 1041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2011.09.15 </w:t>
      </w:r>
      <w:r>
        <w:rPr>
          <w:rFonts w:ascii="Times New Roman"/>
          <w:b w:val="false"/>
          <w:i w:val="false"/>
          <w:color w:val="ff0000"/>
          <w:sz w:val="28"/>
        </w:rPr>
        <w:t>N 1063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2011.09.20 </w:t>
      </w:r>
      <w:r>
        <w:rPr>
          <w:rFonts w:ascii="Times New Roman"/>
          <w:b w:val="false"/>
          <w:i w:val="false"/>
          <w:color w:val="ff0000"/>
          <w:sz w:val="28"/>
        </w:rPr>
        <w:t>N 1076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2011.09.21 </w:t>
      </w:r>
      <w:r>
        <w:rPr>
          <w:rFonts w:ascii="Times New Roman"/>
          <w:b w:val="false"/>
          <w:i w:val="false"/>
          <w:color w:val="ff0000"/>
          <w:sz w:val="28"/>
        </w:rPr>
        <w:t>N 1084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2011.09.29 </w:t>
      </w:r>
      <w:r>
        <w:rPr>
          <w:rFonts w:ascii="Times New Roman"/>
          <w:b w:val="false"/>
          <w:i w:val="false"/>
          <w:color w:val="ff0000"/>
          <w:sz w:val="28"/>
        </w:rPr>
        <w:t>N 1109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2011.10.13 </w:t>
      </w:r>
      <w:r>
        <w:rPr>
          <w:rFonts w:ascii="Times New Roman"/>
          <w:b w:val="false"/>
          <w:i w:val="false"/>
          <w:color w:val="ff0000"/>
          <w:sz w:val="28"/>
        </w:rPr>
        <w:t>N 1164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2011.10.28 </w:t>
      </w:r>
      <w:r>
        <w:rPr>
          <w:rFonts w:ascii="Times New Roman"/>
          <w:b w:val="false"/>
          <w:i w:val="false"/>
          <w:color w:val="ff0000"/>
          <w:sz w:val="28"/>
        </w:rPr>
        <w:t>N 1224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2011.10.28 </w:t>
      </w:r>
      <w:r>
        <w:rPr>
          <w:rFonts w:ascii="Times New Roman"/>
          <w:b w:val="false"/>
          <w:i w:val="false"/>
          <w:color w:val="ff0000"/>
          <w:sz w:val="28"/>
        </w:rPr>
        <w:t>N 1226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2011.11.05 </w:t>
      </w:r>
      <w:r>
        <w:rPr>
          <w:rFonts w:ascii="Times New Roman"/>
          <w:b w:val="false"/>
          <w:i w:val="false"/>
          <w:color w:val="ff0000"/>
          <w:sz w:val="28"/>
        </w:rPr>
        <w:t>N 1299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2011.12.21 </w:t>
      </w:r>
      <w:r>
        <w:rPr>
          <w:rFonts w:ascii="Times New Roman"/>
          <w:b w:val="false"/>
          <w:i w:val="false"/>
          <w:color w:val="ff0000"/>
          <w:sz w:val="28"/>
        </w:rPr>
        <w:t>N 1573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2012.01.19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2012.01.19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2012.02.17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2012.02.20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2012.03.11 </w:t>
      </w:r>
      <w:r>
        <w:rPr>
          <w:rFonts w:ascii="Times New Roman"/>
          <w:b w:val="false"/>
          <w:i w:val="false"/>
          <w:color w:val="ff0000"/>
          <w:sz w:val="28"/>
        </w:rPr>
        <w:t>N 314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2012.03.12 </w:t>
      </w:r>
      <w:r>
        <w:rPr>
          <w:rFonts w:ascii="Times New Roman"/>
          <w:b w:val="false"/>
          <w:i w:val="false"/>
          <w:color w:val="ff0000"/>
          <w:sz w:val="28"/>
        </w:rPr>
        <w:t>N 319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2012.03.14 </w:t>
      </w:r>
      <w:r>
        <w:rPr>
          <w:rFonts w:ascii="Times New Roman"/>
          <w:b w:val="false"/>
          <w:i w:val="false"/>
          <w:color w:val="ff0000"/>
          <w:sz w:val="28"/>
        </w:rPr>
        <w:t>N 333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2012.03.20 </w:t>
      </w:r>
      <w:r>
        <w:rPr>
          <w:rFonts w:ascii="Times New Roman"/>
          <w:b w:val="false"/>
          <w:i w:val="false"/>
          <w:color w:val="ff0000"/>
          <w:sz w:val="28"/>
        </w:rPr>
        <w:t>N 345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2012.03.30 </w:t>
      </w:r>
      <w:r>
        <w:rPr>
          <w:rFonts w:ascii="Times New Roman"/>
          <w:b w:val="false"/>
          <w:i w:val="false"/>
          <w:color w:val="ff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2012.03.31 </w:t>
      </w:r>
      <w:r>
        <w:rPr>
          <w:rFonts w:ascii="Times New Roman"/>
          <w:b w:val="false"/>
          <w:i w:val="false"/>
          <w:color w:val="ff0000"/>
          <w:sz w:val="28"/>
        </w:rPr>
        <w:t>N 407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2012.04.25 </w:t>
      </w:r>
      <w:r>
        <w:rPr>
          <w:rFonts w:ascii="Times New Roman"/>
          <w:b w:val="false"/>
          <w:i w:val="false"/>
          <w:color w:val="ff0000"/>
          <w:sz w:val="28"/>
        </w:rPr>
        <w:t>N 518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2012.04.26 </w:t>
      </w:r>
      <w:r>
        <w:rPr>
          <w:rFonts w:ascii="Times New Roman"/>
          <w:b w:val="false"/>
          <w:i w:val="false"/>
          <w:color w:val="ff0000"/>
          <w:sz w:val="28"/>
        </w:rPr>
        <w:t>N 520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2012.04.27 </w:t>
      </w:r>
      <w:r>
        <w:rPr>
          <w:rFonts w:ascii="Times New Roman"/>
          <w:b w:val="false"/>
          <w:i w:val="false"/>
          <w:color w:val="ff0000"/>
          <w:sz w:val="28"/>
        </w:rPr>
        <w:t>N 538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2012.05.03 </w:t>
      </w:r>
      <w:r>
        <w:rPr>
          <w:rFonts w:ascii="Times New Roman"/>
          <w:b w:val="false"/>
          <w:i w:val="false"/>
          <w:color w:val="ff0000"/>
          <w:sz w:val="28"/>
        </w:rPr>
        <w:t>N 571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2012.05.16 </w:t>
      </w:r>
      <w:r>
        <w:rPr>
          <w:rFonts w:ascii="Times New Roman"/>
          <w:b w:val="false"/>
          <w:i w:val="false"/>
          <w:color w:val="ff0000"/>
          <w:sz w:val="28"/>
        </w:rPr>
        <w:t>N 626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2012.05.21 </w:t>
      </w:r>
      <w:r>
        <w:rPr>
          <w:rFonts w:ascii="Times New Roman"/>
          <w:b w:val="false"/>
          <w:i w:val="false"/>
          <w:color w:val="ff0000"/>
          <w:sz w:val="28"/>
        </w:rPr>
        <w:t>N 647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2012.06.31 </w:t>
      </w:r>
      <w:r>
        <w:rPr>
          <w:rFonts w:ascii="Times New Roman"/>
          <w:b w:val="false"/>
          <w:i w:val="false"/>
          <w:color w:val="ff0000"/>
          <w:sz w:val="28"/>
        </w:rPr>
        <w:t>N 706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2012.06.30 </w:t>
      </w:r>
      <w:r>
        <w:rPr>
          <w:rFonts w:ascii="Times New Roman"/>
          <w:b w:val="false"/>
          <w:i w:val="false"/>
          <w:color w:val="ff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2012.07.26 </w:t>
      </w:r>
      <w:r>
        <w:rPr>
          <w:rFonts w:ascii="Times New Roman"/>
          <w:b w:val="false"/>
          <w:i w:val="false"/>
          <w:color w:val="ff0000"/>
          <w:sz w:val="28"/>
        </w:rPr>
        <w:t>N 978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2012.07.30 </w:t>
      </w:r>
      <w:r>
        <w:rPr>
          <w:rFonts w:ascii="Times New Roman"/>
          <w:b w:val="false"/>
          <w:i w:val="false"/>
          <w:color w:val="ff0000"/>
          <w:sz w:val="28"/>
        </w:rPr>
        <w:t>N 989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2012.07.30 </w:t>
      </w:r>
      <w:r>
        <w:rPr>
          <w:rFonts w:ascii="Times New Roman"/>
          <w:b w:val="false"/>
          <w:i w:val="false"/>
          <w:color w:val="ff0000"/>
          <w:sz w:val="28"/>
        </w:rPr>
        <w:t>N 992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2012.07.30 </w:t>
      </w:r>
      <w:r>
        <w:rPr>
          <w:rFonts w:ascii="Times New Roman"/>
          <w:b w:val="false"/>
          <w:i w:val="false"/>
          <w:color w:val="ff0000"/>
          <w:sz w:val="28"/>
        </w:rPr>
        <w:t>№ 999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2012.08.04 </w:t>
      </w:r>
      <w:r>
        <w:rPr>
          <w:rFonts w:ascii="Times New Roman"/>
          <w:b w:val="false"/>
          <w:i w:val="false"/>
          <w:color w:val="ff0000"/>
          <w:sz w:val="28"/>
        </w:rPr>
        <w:t>N 1023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2012.09.05 </w:t>
      </w:r>
      <w:r>
        <w:rPr>
          <w:rFonts w:ascii="Times New Roman"/>
          <w:b w:val="false"/>
          <w:i w:val="false"/>
          <w:color w:val="ff0000"/>
          <w:sz w:val="28"/>
        </w:rPr>
        <w:t>N 1144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2012.10.10 </w:t>
      </w:r>
      <w:r>
        <w:rPr>
          <w:rFonts w:ascii="Times New Roman"/>
          <w:b w:val="false"/>
          <w:i w:val="false"/>
          <w:color w:val="ff0000"/>
          <w:sz w:val="28"/>
        </w:rPr>
        <w:t>№ 1286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2012.10.15 </w:t>
      </w:r>
      <w:r>
        <w:rPr>
          <w:rFonts w:ascii="Times New Roman"/>
          <w:b w:val="false"/>
          <w:i w:val="false"/>
          <w:color w:val="ff0000"/>
          <w:sz w:val="28"/>
        </w:rPr>
        <w:t>N 1313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2012.11.09 </w:t>
      </w:r>
      <w:r>
        <w:rPr>
          <w:rFonts w:ascii="Times New Roman"/>
          <w:b w:val="false"/>
          <w:i w:val="false"/>
          <w:color w:val="ff0000"/>
          <w:sz w:val="28"/>
        </w:rPr>
        <w:t>N 1425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2012.12.04 </w:t>
      </w:r>
      <w:r>
        <w:rPr>
          <w:rFonts w:ascii="Times New Roman"/>
          <w:b w:val="false"/>
          <w:i w:val="false"/>
          <w:color w:val="ff0000"/>
          <w:sz w:val="28"/>
        </w:rPr>
        <w:t>N 1531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2012.12.06 </w:t>
      </w:r>
      <w:r>
        <w:rPr>
          <w:rFonts w:ascii="Times New Roman"/>
          <w:b w:val="false"/>
          <w:i w:val="false"/>
          <w:color w:val="ff0000"/>
          <w:sz w:val="28"/>
        </w:rPr>
        <w:t>N 1557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2012.12.29 </w:t>
      </w:r>
      <w:r>
        <w:rPr>
          <w:rFonts w:ascii="Times New Roman"/>
          <w:b w:val="false"/>
          <w:i w:val="false"/>
          <w:color w:val="ff0000"/>
          <w:sz w:val="28"/>
        </w:rPr>
        <w:t>N 1774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2013.01.15 </w:t>
      </w:r>
      <w:r>
        <w:rPr>
          <w:rFonts w:ascii="Times New Roman"/>
          <w:b w:val="false"/>
          <w:i w:val="false"/>
          <w:color w:val="ff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28.01.2013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01.02.2013 </w:t>
      </w:r>
      <w:r>
        <w:rPr>
          <w:rFonts w:ascii="Times New Roman"/>
          <w:b w:val="false"/>
          <w:i w:val="false"/>
          <w:color w:val="ff0000"/>
          <w:sz w:val="28"/>
        </w:rPr>
        <w:t>N 79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08.02.2013 </w:t>
      </w:r>
      <w:r>
        <w:rPr>
          <w:rFonts w:ascii="Times New Roman"/>
          <w:b w:val="false"/>
          <w:i w:val="false"/>
          <w:color w:val="ff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13.02.2013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26.02.2013 </w:t>
      </w:r>
      <w:r>
        <w:rPr>
          <w:rFonts w:ascii="Times New Roman"/>
          <w:b w:val="false"/>
          <w:i w:val="false"/>
          <w:color w:val="ff0000"/>
          <w:sz w:val="28"/>
        </w:rPr>
        <w:t>N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11.04.2013 </w:t>
      </w:r>
      <w:r>
        <w:rPr>
          <w:rFonts w:ascii="Times New Roman"/>
          <w:b w:val="false"/>
          <w:i w:val="false"/>
          <w:color w:val="ff0000"/>
          <w:sz w:val="28"/>
        </w:rPr>
        <w:t>N 339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16.04.2013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22.05.2013 </w:t>
      </w:r>
      <w:r>
        <w:rPr>
          <w:rFonts w:ascii="Times New Roman"/>
          <w:b w:val="false"/>
          <w:i w:val="false"/>
          <w:color w:val="ff0000"/>
          <w:sz w:val="28"/>
        </w:rPr>
        <w:t>N 512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25.05.2013 </w:t>
      </w:r>
      <w:r>
        <w:rPr>
          <w:rFonts w:ascii="Times New Roman"/>
          <w:b w:val="false"/>
          <w:i w:val="false"/>
          <w:color w:val="ff0000"/>
          <w:sz w:val="28"/>
        </w:rPr>
        <w:t>N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01.08.2013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21.08.2013 </w:t>
      </w:r>
      <w:r>
        <w:rPr>
          <w:rFonts w:ascii="Times New Roman"/>
          <w:b w:val="false"/>
          <w:i w:val="false"/>
          <w:color w:val="ff0000"/>
          <w:sz w:val="28"/>
        </w:rPr>
        <w:t>N 822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27.08.2013 </w:t>
      </w:r>
      <w:r>
        <w:rPr>
          <w:rFonts w:ascii="Times New Roman"/>
          <w:b w:val="false"/>
          <w:i w:val="false"/>
          <w:color w:val="ff0000"/>
          <w:sz w:val="28"/>
        </w:rPr>
        <w:t>N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16.09.2013 </w:t>
      </w:r>
      <w:r>
        <w:rPr>
          <w:rFonts w:ascii="Times New Roman"/>
          <w:b w:val="false"/>
          <w:i w:val="false"/>
          <w:color w:val="ff0000"/>
          <w:sz w:val="28"/>
        </w:rPr>
        <w:t>N 975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енгізіледі); 12.11.2013 </w:t>
      </w:r>
      <w:r>
        <w:rPr>
          <w:rFonts w:ascii="Times New Roman"/>
          <w:b w:val="false"/>
          <w:i w:val="false"/>
          <w:color w:val="ff0000"/>
          <w:sz w:val="28"/>
        </w:rPr>
        <w:t>N 1208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30.11.2013 </w:t>
      </w:r>
      <w:r>
        <w:rPr>
          <w:rFonts w:ascii="Times New Roman"/>
          <w:b w:val="false"/>
          <w:i w:val="false"/>
          <w:color w:val="ff0000"/>
          <w:sz w:val="28"/>
        </w:rPr>
        <w:t>N 1294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27.12.2013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31.12.2013 </w:t>
      </w:r>
      <w:r>
        <w:rPr>
          <w:rFonts w:ascii="Times New Roman"/>
          <w:b w:val="false"/>
          <w:i w:val="false"/>
          <w:color w:val="ff0000"/>
          <w:sz w:val="28"/>
        </w:rPr>
        <w:t>№ 1451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05.03.2014 </w:t>
      </w:r>
      <w:r>
        <w:rPr>
          <w:rFonts w:ascii="Times New Roman"/>
          <w:b w:val="false"/>
          <w:i w:val="false"/>
          <w:color w:val="ff0000"/>
          <w:sz w:val="28"/>
        </w:rPr>
        <w:t>N 197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17.04.2014 </w:t>
      </w:r>
      <w:r>
        <w:rPr>
          <w:rFonts w:ascii="Times New Roman"/>
          <w:b w:val="false"/>
          <w:i w:val="false"/>
          <w:color w:val="ff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17.04.2014 </w:t>
      </w:r>
      <w:r>
        <w:rPr>
          <w:rFonts w:ascii="Times New Roman"/>
          <w:b w:val="false"/>
          <w:i w:val="false"/>
          <w:color w:val="ff0000"/>
          <w:sz w:val="28"/>
        </w:rPr>
        <w:t>N 372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04.05.2014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14.05.2014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16.05.2014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15.08.2014 </w:t>
      </w:r>
      <w:r>
        <w:rPr>
          <w:rFonts w:ascii="Times New Roman"/>
          <w:b w:val="false"/>
          <w:i w:val="false"/>
          <w:color w:val="ff0000"/>
          <w:sz w:val="28"/>
        </w:rPr>
        <w:t>N 938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ff0000"/>
          <w:sz w:val="28"/>
        </w:rPr>
        <w:t>N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10.10.2014 </w:t>
      </w:r>
      <w:r>
        <w:rPr>
          <w:rFonts w:ascii="Times New Roman"/>
          <w:b w:val="false"/>
          <w:i w:val="false"/>
          <w:color w:val="ff0000"/>
          <w:sz w:val="28"/>
        </w:rPr>
        <w:t>N 1087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20.10.2014 </w:t>
      </w:r>
      <w:r>
        <w:rPr>
          <w:rFonts w:ascii="Times New Roman"/>
          <w:b w:val="false"/>
          <w:i w:val="false"/>
          <w:color w:val="ff0000"/>
          <w:sz w:val="28"/>
        </w:rPr>
        <w:t>N 1112</w:t>
      </w:r>
      <w:r>
        <w:rPr>
          <w:rFonts w:ascii="Times New Roman"/>
          <w:b w:val="false"/>
          <w:i w:val="false"/>
          <w:color w:val="ff0000"/>
          <w:sz w:val="28"/>
        </w:rPr>
        <w:t xml:space="preserve">, 12.12.2014 </w:t>
      </w:r>
      <w:r>
        <w:rPr>
          <w:rFonts w:ascii="Times New Roman"/>
          <w:b w:val="false"/>
          <w:i w:val="false"/>
          <w:color w:val="ff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 xml:space="preserve">, 19.12.2014 </w:t>
      </w:r>
      <w:r>
        <w:rPr>
          <w:rFonts w:ascii="Times New Roman"/>
          <w:b w:val="false"/>
          <w:i w:val="false"/>
          <w:color w:val="ff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31.12.2014 </w:t>
      </w:r>
      <w:r>
        <w:rPr>
          <w:rFonts w:ascii="Times New Roman"/>
          <w:b w:val="false"/>
          <w:i w:val="false"/>
          <w:color w:val="ff0000"/>
          <w:sz w:val="28"/>
        </w:rPr>
        <w:t>№ 1416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31.12.2014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27.02.2015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, 03.03.2015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11.03.2015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10.04.2015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14.04.2015 </w:t>
      </w:r>
      <w:r>
        <w:rPr>
          <w:rFonts w:ascii="Times New Roman"/>
          <w:b w:val="false"/>
          <w:i w:val="false"/>
          <w:color w:val="ff0000"/>
          <w:sz w:val="28"/>
        </w:rPr>
        <w:t>N 226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24.04.2015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25.04.2015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27.04.2015 </w:t>
      </w:r>
      <w:r>
        <w:rPr>
          <w:rFonts w:ascii="Times New Roman"/>
          <w:b w:val="false"/>
          <w:i w:val="false"/>
          <w:color w:val="ff0000"/>
          <w:sz w:val="28"/>
        </w:rPr>
        <w:t>N 358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27.04.2015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02.07.2015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16.07.2015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22.08.2015 </w:t>
      </w:r>
      <w:r>
        <w:rPr>
          <w:rFonts w:ascii="Times New Roman"/>
          <w:b w:val="false"/>
          <w:i w:val="false"/>
          <w:color w:val="ff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24.11.2015 </w:t>
      </w:r>
      <w:r>
        <w:rPr>
          <w:rFonts w:ascii="Times New Roman"/>
          <w:b w:val="false"/>
          <w:i w:val="false"/>
          <w:color w:val="ff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28.12.2015 </w:t>
      </w:r>
      <w:r>
        <w:rPr>
          <w:rFonts w:ascii="Times New Roman"/>
          <w:b w:val="false"/>
          <w:i w:val="false"/>
          <w:color w:val="ff0000"/>
          <w:sz w:val="28"/>
        </w:rPr>
        <w:t>№ 1093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31.12.2015 </w:t>
      </w:r>
      <w:r>
        <w:rPr>
          <w:rFonts w:ascii="Times New Roman"/>
          <w:b w:val="false"/>
          <w:i w:val="false"/>
          <w:color w:val="ff0000"/>
          <w:sz w:val="28"/>
        </w:rPr>
        <w:t>№ 1160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енгізіледі); 28.12.2015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29.01.2016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(01.03.2016 бастап қолданысқа енгізіледі); 07.04.2016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18.05.2016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16.06.2016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01.07.2016 </w:t>
      </w:r>
      <w:r>
        <w:rPr>
          <w:rFonts w:ascii="Times New Roman"/>
          <w:b w:val="false"/>
          <w:i w:val="false"/>
          <w:color w:val="ff0000"/>
          <w:sz w:val="28"/>
        </w:rPr>
        <w:t>N 389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01.07.2016 </w:t>
      </w:r>
      <w:r>
        <w:rPr>
          <w:rFonts w:ascii="Times New Roman"/>
          <w:b w:val="false"/>
          <w:i w:val="false"/>
          <w:color w:val="ff0000"/>
          <w:sz w:val="28"/>
        </w:rPr>
        <w:t>N 391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25.07.2016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18.10.2016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; 25.10.2016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27.10.2016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07.11.2016 </w:t>
      </w:r>
      <w:r>
        <w:rPr>
          <w:rFonts w:ascii="Times New Roman"/>
          <w:b w:val="false"/>
          <w:i w:val="false"/>
          <w:color w:val="ff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09.11.2016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09.11.2016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; 15.11.2016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06.12.2016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20.12.2016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26.12.2016 </w:t>
      </w:r>
      <w:r>
        <w:rPr>
          <w:rFonts w:ascii="Times New Roman"/>
          <w:b w:val="false"/>
          <w:i w:val="false"/>
          <w:color w:val="ff0000"/>
          <w:sz w:val="28"/>
        </w:rPr>
        <w:t>№ 851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10.02.2017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14.02.2017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15.02.2017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17.02.2017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18.02.2017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24.02.2017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01.03.2017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03.04.2017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04.04.2017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05.05.2017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13.05.2017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19.05.2017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24.05.2017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25.05.2017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23.06.2017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14.07.2017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27.07.2017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04.08.2017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21.08.2017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04.09.2017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13.10.2017 </w:t>
      </w:r>
      <w:r>
        <w:rPr>
          <w:rFonts w:ascii="Times New Roman"/>
          <w:b w:val="false"/>
          <w:i w:val="false"/>
          <w:color w:val="ff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12.01.2018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31.03.2018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11-т.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05.04.2018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27.04.2018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03.05.2018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11.05.2018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17.05.2018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21.05.2018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25.06.2018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03.07.2018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21.07.2018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20.09.2018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; 16.10.2018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; 16.10.2018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; 16.10.2018 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19.10.2018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; 16.11.2018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28.11.2018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29.11.2018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05.12.2018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; 12.12.2018 </w:t>
      </w:r>
      <w:r>
        <w:rPr>
          <w:rFonts w:ascii="Times New Roman"/>
          <w:b w:val="false"/>
          <w:i w:val="false"/>
          <w:color w:val="ff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13.12.2018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24.12.2018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29.12.2018 </w:t>
      </w:r>
      <w:r>
        <w:rPr>
          <w:rFonts w:ascii="Times New Roman"/>
          <w:b w:val="false"/>
          <w:i w:val="false"/>
          <w:color w:val="ff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14.02.2019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15.03.2019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20.03.2019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26.03.2019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26.03.2019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19.04.2019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23.04.2019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23.04.2019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25.04.2019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04.05.2019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30.05.2019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12.06.2019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13.06.2019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19.06.2019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25.06.2019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05.07.2019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10.07.2019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12.07.2019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25.07.2019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31.07.2019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27.08.2019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06.09.2019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10.10.2019 </w:t>
      </w:r>
      <w:r>
        <w:rPr>
          <w:rFonts w:ascii="Times New Roman"/>
          <w:b w:val="false"/>
          <w:i w:val="false"/>
          <w:color w:val="ff0000"/>
          <w:sz w:val="28"/>
        </w:rPr>
        <w:t>№ 748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11.10.2019;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11.10.2019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17.10.2019 </w:t>
      </w:r>
      <w:r>
        <w:rPr>
          <w:rFonts w:ascii="Times New Roman"/>
          <w:b w:val="false"/>
          <w:i w:val="false"/>
          <w:color w:val="ff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28.10.2019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14.11.2019 </w:t>
      </w:r>
      <w:r>
        <w:rPr>
          <w:rFonts w:ascii="Times New Roman"/>
          <w:b w:val="false"/>
          <w:i w:val="false"/>
          <w:color w:val="ff0000"/>
          <w:sz w:val="28"/>
        </w:rPr>
        <w:t>№ 851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27.11.2019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13.12.2019 </w:t>
      </w:r>
      <w:r>
        <w:rPr>
          <w:rFonts w:ascii="Times New Roman"/>
          <w:b w:val="false"/>
          <w:i w:val="false"/>
          <w:color w:val="ff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19.12.2019 </w:t>
      </w:r>
      <w:r>
        <w:rPr>
          <w:rFonts w:ascii="Times New Roman"/>
          <w:b w:val="false"/>
          <w:i w:val="false"/>
          <w:color w:val="ff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20.12. 2019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26.12.2019 </w:t>
      </w:r>
      <w:r>
        <w:rPr>
          <w:rFonts w:ascii="Times New Roman"/>
          <w:b w:val="false"/>
          <w:i w:val="false"/>
          <w:color w:val="ff0000"/>
          <w:sz w:val="28"/>
        </w:rPr>
        <w:t>№ 979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31.01.2020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04.02.2020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02.05.2020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27.05.2020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16.06.2020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10.07.2020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07.08.2020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08.09.2020 </w:t>
      </w:r>
      <w:r>
        <w:rPr>
          <w:rFonts w:ascii="Times New Roman"/>
          <w:b w:val="false"/>
          <w:i w:val="false"/>
          <w:color w:val="ff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11.09.2020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; 01.10.2020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20.10.2020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23.10.2020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30.10.2020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06.11.2020 </w:t>
      </w:r>
      <w:r>
        <w:rPr>
          <w:rFonts w:ascii="Times New Roman"/>
          <w:b w:val="false"/>
          <w:i w:val="false"/>
          <w:color w:val="ff0000"/>
          <w:sz w:val="28"/>
        </w:rPr>
        <w:t>№ 741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07.11.2020 </w:t>
      </w:r>
      <w:r>
        <w:rPr>
          <w:rFonts w:ascii="Times New Roman"/>
          <w:b w:val="false"/>
          <w:i w:val="false"/>
          <w:color w:val="ff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; 12.11.2020 </w:t>
      </w:r>
      <w:r>
        <w:rPr>
          <w:rFonts w:ascii="Times New Roman"/>
          <w:b w:val="false"/>
          <w:i w:val="false"/>
          <w:color w:val="ff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15.12.2020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30.12.2020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31.12.2020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31.12.2020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09.02.2021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енгiзiледi); 15.02.2021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; 09.03.2021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17.03.2021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30.03.2021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30.03.2021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31.03.2021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; 09.04.2021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енгiзiлу тәртібін </w:t>
      </w:r>
      <w:r>
        <w:rPr>
          <w:rFonts w:ascii="Times New Roman"/>
          <w:b w:val="false"/>
          <w:i w:val="false"/>
          <w:color w:val="ff0000"/>
          <w:sz w:val="28"/>
        </w:rPr>
        <w:t>8-т.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15.04.2021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21.04.2021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20.05.2021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04.06.2021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28.06.2021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01.09.2021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13.09.2021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29.09.2021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; 01.10.2021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30.11.2021 </w:t>
      </w:r>
      <w:r>
        <w:rPr>
          <w:rFonts w:ascii="Times New Roman"/>
          <w:b w:val="false"/>
          <w:i w:val="false"/>
          <w:color w:val="ff0000"/>
          <w:sz w:val="28"/>
        </w:rPr>
        <w:t>№ 858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20.12.2021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30.12.2021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18.01.2022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24.01.2022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31.01.2022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18.02.2022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29.04.2022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23.05.2022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); 14.07.2022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05.08.2022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05.08.2022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16.08.2022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27.08.2022 </w:t>
      </w:r>
      <w:r>
        <w:rPr>
          <w:rFonts w:ascii="Times New Roman"/>
          <w:b w:val="false"/>
          <w:i w:val="false"/>
          <w:color w:val="ff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08.09.2022 </w:t>
      </w:r>
      <w:r>
        <w:rPr>
          <w:rFonts w:ascii="Times New Roman"/>
          <w:b w:val="false"/>
          <w:i w:val="false"/>
          <w:color w:val="ff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05.10.2022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31.10.2022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03.11.2022 </w:t>
      </w:r>
      <w:r>
        <w:rPr>
          <w:rFonts w:ascii="Times New Roman"/>
          <w:b w:val="false"/>
          <w:i w:val="false"/>
          <w:color w:val="ff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21.11.2022 </w:t>
      </w:r>
      <w:r>
        <w:rPr>
          <w:rFonts w:ascii="Times New Roman"/>
          <w:b w:val="false"/>
          <w:i w:val="false"/>
          <w:color w:val="ff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; 25.11.2022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14.12.2022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20.12.2022 </w:t>
      </w:r>
      <w:r>
        <w:rPr>
          <w:rFonts w:ascii="Times New Roman"/>
          <w:b w:val="false"/>
          <w:i w:val="false"/>
          <w:color w:val="ff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21.12.2022 </w:t>
      </w:r>
      <w:r>
        <w:rPr>
          <w:rFonts w:ascii="Times New Roman"/>
          <w:b w:val="false"/>
          <w:i w:val="false"/>
          <w:color w:val="ff0000"/>
          <w:sz w:val="28"/>
        </w:rPr>
        <w:t>№ 1046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26.12.2022 </w:t>
      </w:r>
      <w:r>
        <w:rPr>
          <w:rFonts w:ascii="Times New Roman"/>
          <w:b w:val="false"/>
          <w:i w:val="false"/>
          <w:color w:val="ff0000"/>
          <w:sz w:val="28"/>
        </w:rPr>
        <w:t>№ 1061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30.12.2022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30.12.2022 </w:t>
      </w:r>
      <w:r>
        <w:rPr>
          <w:rFonts w:ascii="Times New Roman"/>
          <w:b w:val="false"/>
          <w:i w:val="false"/>
          <w:color w:val="ff0000"/>
          <w:sz w:val="28"/>
        </w:rPr>
        <w:t>№ 1121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30.12.2022 </w:t>
      </w:r>
      <w:r>
        <w:rPr>
          <w:rFonts w:ascii="Times New Roman"/>
          <w:b w:val="false"/>
          <w:i w:val="false"/>
          <w:color w:val="ff0000"/>
          <w:sz w:val="28"/>
        </w:rPr>
        <w:t>№ 1132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20.01.2023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25.01.2023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15.02.2023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22.02.2023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16.03.2023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20.03.2023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28.03.2023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11.04.2023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02.05.2023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17.08.2023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28.08.2023 </w:t>
      </w:r>
      <w:r>
        <w:rPr>
          <w:rFonts w:ascii="Times New Roman"/>
          <w:b w:val="false"/>
          <w:i w:val="false"/>
          <w:color w:val="ff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04.10.2023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04.10.2023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06.10.2023 </w:t>
      </w:r>
      <w:r>
        <w:rPr>
          <w:rFonts w:ascii="Times New Roman"/>
          <w:b w:val="false"/>
          <w:i w:val="false"/>
          <w:color w:val="ff0000"/>
          <w:sz w:val="28"/>
        </w:rPr>
        <w:t>№ 881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11.10.2023 </w:t>
      </w:r>
      <w:r>
        <w:rPr>
          <w:rFonts w:ascii="Times New Roman"/>
          <w:b w:val="false"/>
          <w:i w:val="false"/>
          <w:color w:val="ff0000"/>
          <w:sz w:val="28"/>
        </w:rPr>
        <w:t>№ 896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02.11.2023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енгiзiледi); 15.12.2023 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19.12.2023 </w:t>
      </w:r>
      <w:r>
        <w:rPr>
          <w:rFonts w:ascii="Times New Roman"/>
          <w:b w:val="false"/>
          <w:i w:val="false"/>
          <w:color w:val="ff0000"/>
          <w:sz w:val="28"/>
        </w:rPr>
        <w:t>№ 1147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20.12.2023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25.01.2024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05.02.2024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05.02.2024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20.02.2024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20.02.2024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20.03.2024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23.04.2024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24.04.2024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13.05.2024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12.06.2024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28.06.2024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10.07.2024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16.07.2024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29.07.2024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29.08.2024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18.10.2024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06.12.2024 </w:t>
      </w:r>
      <w:r>
        <w:rPr>
          <w:rFonts w:ascii="Times New Roman"/>
          <w:b w:val="false"/>
          <w:i w:val="false"/>
          <w:color w:val="ff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20.12.2024 </w:t>
      </w:r>
      <w:r>
        <w:rPr>
          <w:rFonts w:ascii="Times New Roman"/>
          <w:b w:val="false"/>
          <w:i w:val="false"/>
          <w:color w:val="ff0000"/>
          <w:sz w:val="28"/>
        </w:rPr>
        <w:t>№ 1087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30.12.2024 </w:t>
      </w:r>
      <w:r>
        <w:rPr>
          <w:rFonts w:ascii="Times New Roman"/>
          <w:b w:val="false"/>
          <w:i w:val="false"/>
          <w:color w:val="ff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19.05.2025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(01.07.2025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енгізіледі); 26.05.2025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26.05.2025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27.06.2025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22.08.2025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03.09.2025 </w:t>
      </w:r>
      <w:r>
        <w:rPr>
          <w:rFonts w:ascii="Times New Roman"/>
          <w:b w:val="false"/>
          <w:i w:val="false"/>
          <w:color w:val="ff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17.10.2025 </w:t>
      </w:r>
      <w:r>
        <w:rPr>
          <w:rFonts w:ascii="Times New Roman"/>
          <w:b w:val="false"/>
          <w:i w:val="false"/>
          <w:color w:val="ff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28.10.2025 </w:t>
      </w:r>
      <w:r>
        <w:rPr>
          <w:rFonts w:ascii="Times New Roman"/>
          <w:b w:val="false"/>
          <w:i w:val="false"/>
          <w:color w:val="ff0000"/>
          <w:sz w:val="28"/>
        </w:rPr>
        <w:t>№ 897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19.11.2025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03.12.2025 </w:t>
      </w:r>
      <w:r>
        <w:rPr>
          <w:rFonts w:ascii="Times New Roman"/>
          <w:b w:val="false"/>
          <w:i w:val="false"/>
          <w:color w:val="ff0000"/>
          <w:sz w:val="28"/>
        </w:rPr>
        <w:t>№ 1037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08.12.2025 </w:t>
      </w:r>
      <w:r>
        <w:rPr>
          <w:rFonts w:ascii="Times New Roman"/>
          <w:b w:val="false"/>
          <w:i w:val="false"/>
          <w:color w:val="ff0000"/>
          <w:sz w:val="28"/>
        </w:rPr>
        <w:t>№ 1062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15.12.2025 </w:t>
      </w:r>
      <w:r>
        <w:rPr>
          <w:rFonts w:ascii="Times New Roman"/>
          <w:b w:val="false"/>
          <w:i w:val="false"/>
          <w:color w:val="ff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 xml:space="preserve">; 25.12.2025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15.01.2026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19.01.2026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26.01.2026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25.02.2026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08.04.2026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22.06.2026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қаулыларымен.N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үлесі бар ұйымның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Энергетика министрлігіне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АЛА-003812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отын-энергетикалық кешенінің ахуалдық-талдамалық орталығы" АҚ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"Өндірістік-пайдалану кәсіпорны" ЖШС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01.08.2013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индустриялық мұнай-химия технопаркі" арнайы экономикалық аймағын басқарушы компаниясы" акционерлiк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ЗҚАИ-ның ескертпесі!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20-7-жолды алып тастау көзделген - ҚР Үкіметінің 10.07.2026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(01.09.2026 бастап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енгізіледі) қаулысымен.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Энерго" акционерлік қоғамы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16.07.2015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04.08.2017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471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 қаулыларымен.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– ҚР Үкіметінің 05.07.2019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15.02.2021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тасталды – ҚР Үкіметінің 21.05.2018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тасталды – ҚР Үкіметінің 05.07.2019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04.06.2021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04.06.2021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21.11.2022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 энергиясы мен қуаты рыногының қазақстандық операторы" акционерлік қоғамы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"Жаңартылатын энергия көздерін қолдау жөніндегі қаржы-есеп айырысу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Көлік және коммуникациялар министрлігіне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- ҚР Үкіметінің 19.09.2014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Ауыл шаруашылығы министрлігіне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AКM-001105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"Астана-Құс" асыл тұқымды құс шаруашылығы"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162-164.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ҚРҮ-нің 2003.03.21. N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- 2008.02.28.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205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(27.10.2000. N 1623 қаулысымен алынып тасталды)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(27.10.2000. N 1623 қаулысымен алынып тасталды)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- 2004.04.22. N 454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ҚРҮ-нің 2003.03.21. N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- 2006.12.29.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171-176.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 тасталды - ҚРҮ-нің 2003.03.21. N 284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 алынып тасталды - 2001.05.31. N 744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 алынып тасталды - 2001.05.31. N 744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 алынып тасталды - 2001.05.31. N 744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 алынып тасталды - 2001.05.31. N 744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 алынып тасталды - 2001.05.31. N 744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 алынып тасталды - 2001.05.31. N 744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183-184.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ҚРҮ-нің 2003.03.21. N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 алынып тасталды - 2001.05.31. N 744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186-189.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ҚРҮ-нің 2003.03.21. N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- 2001.12.24. N 1681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КСТ-001126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тұқымды құс өсіру" ААҚ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192-205.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 тасталды - ҚРҮ-нің 2003.03.21. N 284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- 2008.02.28.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205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- 2008.02.28.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205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СТЛ-000097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"Қазагрэкс"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- 2009.04.17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ҚРҮ-нің 2005.04.08. N 314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- 2008.02.28.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205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2012.04.26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- 2008.02.28.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205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- 2008.02.28.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205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- 2009.08.27.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1256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- 2008.02.28.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205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ҚРҮ-нің 2004.11.26. N 1237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2012.04.26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31.12.2020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22.08.2015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2011.09.29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1109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205-17 - 205-20.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2009.11.04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1753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2008.03.29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205-22 - 205-31.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2009.11.04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1753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тасталды - ҚР Үкіметінің 14.02.2017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аграрлық ғылыми-білім беру орталығы" коммерциялық емес акционерлік қоғамы".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– ҚР Үкіметінің 03.04.2017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"Азық-түлік келісімшарт корпорациясы" ұлттық компаниясы" акционерлік қоғамы".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"Агроөнеркәсіптік кешендегі экономикалық саясаттың талдау орталығы" жауапкершілігі шектеулі серіктестігі.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Ауыл шаруашылығы министрлігінің Балық шаруашылығы комитетіне: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 шаруашылығы ғылыми-өндірістік орталығы" жауапкершілігі шектеулі серіктестігі.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Қаржы министрлігіне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206-214.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2003.03.21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2003.03.21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2002.12.23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1343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02.07.2015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2004.04.22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2009.07.27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2004.01.22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2010.07.16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2005.09.21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937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2008.10.17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962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2008.10.17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962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27.08.2013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867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 тасталды - ҚР Үкіметінің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2011.10.28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1224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 тасталды - ҚР Үкіметінің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2011.10.28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1224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– ҚР Үкіметінің 28.10.2019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05.05.2017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217-14-1.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"Проблемалық кредиттер қоры" АҚ.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217-14-2.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қаржы орталығы" АҚ.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217-14-3.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орталығы" АҚ.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217-14-4.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"Әлеуметтік медициналық сақтандыру қоры" КеАҚ.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14.07.2022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қаулыcымен.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Алып тасталды - ҚР 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14.07.2022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20.12.2022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20.12.2022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Қаржы министрлігінің Мемлекеттік кірістер комитетіне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Ескерту. Кіші бөліммен толықтырылды - ҚР Үкіметінің 02.07.2015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– ҚР Үкіметінің 16.11.2018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"Digital Silk Road Company" жауапкершілігі шектеулі серіктестігі.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Әділет министрлігіне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2004.04.22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2003.03.21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"Заң" медиа-корпорациясы" ЖШС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2010.01.22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Әділет министрлігінің Сот актілерін орындау комитетіне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СТЛ-000338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"Би-Логистик" 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Бiлiм және ғылым министрлiгi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Ескерту. Бөлім алынып тасталды – ҚР ҚР Үкіметінің 19.08.2022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Мәдениет және ақпарат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алынып тасталды - ҚР Үкіметінің 2010.05.18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Мәдениет және ақпарат министрлігінің Ақпарат және мұрағат комитетіне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алынып тасталды - ҚР Үкіметінің 2010.05.18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Ескерту. Бөлім алып тасталды - ҚР Үкіметінің 04.10.2023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Денсаулық сақтау министрлігіне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225-226.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– ҚР Үкіметінің 2003.03.21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тасталды – ҚР Үкіметінің 17.02.2017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– ҚР Үкіметінің 2006.12.29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1325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– ҚР Үкіметінің 2004.04.22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226-5.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– ҚР Үкіметінің 2008.06.06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226-6.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– ҚР Үкіметінің 2009.03.12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– ҚР Үкіметінің 2002.09.12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996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17.02.2017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– ҚР Үкіметінің 2010.03.01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ғылыми медициналық орталық"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"Құрмет белгісі" орденді Қазақ көз аурулары ғылыми-зерттеу институты"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Б.О. Жарбосынов атындағы Урология ғылыми орталығы"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"А.Н.Сызғанов атындағы Хирургия ұлттық ғылыми орталығы" АҚ"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КеАҚ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"ҚазМедТех"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"СК-Фармация"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17.02.2017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17.02.2017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17.02.2017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17.02.2017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17.02.2017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19.01.2026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фармацевтика академиясы"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нейрохирургия орталығы" АҚ"</w:t>
            </w:r>
          </w:p>
          <w:bookmarkEnd w:id="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29.09.2021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24.04.2024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  <w:bookmarkEnd w:id="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11.09.2020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"Turar Healthcare"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"QazBioPharm" ұлттық холдингі"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балаларды оңалту орталығы"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29.04.2022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(қолданысқа енгізілу тәртібін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5-т.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қараңыз)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ғылыми онкология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 гигиенасы және кәсіптік аурулар ұлттық орталығы" коммерциялық емес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Туризм және спорт жөніндегі агенттігіне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 алынып тасталды – ҚР Үкіметінің 2004.04.22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– ҚР Үкіметінің 2004.04.22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228-1 – 228-2.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– ҚР Үкіметінің 2003.03.21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228-3.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– ҚР Үкіметінің 2004.04.22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Мемлекеттiк сатып алу жөнiндегі агенттiгi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тауар-шикiзат биржасы" ЖАҚ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Индустрия және жаңа технологиялар министрлігіне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– ҚР Үкіметінің 19.09.2014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Президентінің Іс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СТЛ-000313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Президентi Iс басқармасының салынып жатқан объектiлерiн техникалық қадағалауды жүзеге асыру жөнiндегi дирекция" ЖШС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СТЛ-000390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қонақ үйi"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санаторийі ААҚ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– ҚР Үкіметінің 2009.06.23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975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СТЛ-000104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"Астананы дамыту корпорациясы" ЖШС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"Күйгенжар"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"Қазқұрылысжүйесі" ЖШС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– ҚР Үкіметінің 2009.06.23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975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20.03.2023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30.12.2020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– ҚР Үкіметінің 24.12.2018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даму" ЖШС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Сыртқы iстер министрлiгi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– ҚР Үкіметінің 2002.09.12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996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 тасталды – ҚР Үкіметінің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13.02.2013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"Сыртқы саяси зерттеулер институты"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"Отандастар қоры" КеАҚ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INVEST" ұлттық компаниясы" акционерлік қоғамы".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"KazAID" қазақстандық халықаралық даму агенттігі" коммерциялық емес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Мемлекеттік күзет қызметіне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"Арнайы қамтамасыз ету орталығы" ЖШС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Жоғарғы Соты жанындағы Сот әкімшілігі комитетіне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алынып тасталды - ҚР Үкіметінің 2010.09.30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Ұлттық қауіпсіздік комитетіне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"Қазимпэкс" республикалық орталығы" ЖШС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242-1.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20.12.2023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242-2.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20.12.2023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техникалық қызмет" 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Бас прокуратурасына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СТЛ-000075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"Ақпарат" 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244-261.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2003.10.20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1062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Индустрия және жаңа технологиялар министрлігінің Мемлекеттік энергетикалық қадағалау комитетіне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 тасталды - ҚР Үкіметінің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1294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Инвестициялар және даму министрлігінің Құрылыс және тұрғын үй-коммуналдық шаруашылық істері комитетіне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– ҚР Үкіметінің 29.12.2018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Премьер-Министрiнiң Кеңсесiне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2003.07.22.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724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Ішкі істер министрлігіне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2012.06.30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санаторийi"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 санаторийi"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 санаторийi"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2006.08.25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органдарының медиа орталығы" ЖШС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Ішкі істер министрлігінің Төтенше жағдайлар комитетіне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"Апаттар медицинасының теміржол госпитальдары"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– ҚР Үкіметінің 16.06.2020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– ҚР Үкіметінің 07.08.2020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– ҚР Үкіметінің 23.04.2019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266-21-1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23.10.2020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Қаржы министрлігінiң Дәрменсiз борышкерлермен жұмыс жөнiндегi комитетiне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АЛА-003256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"Қаржылық берешектермен жұмыс жөнiндегi орталық" 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Экономикалық даму және сауда министрлігіне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- ҚР Үкіметінің 24.09.2014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Жоғарғы Соты жанындағы Соттардың қызметін қамтамасыз ету департаментіне (Қазақстан Республикасы Жоғарғы Сотының аппараты)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"Заң" медиа-корпорациясы" ЖШС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 әкімшілік ғимаратының дирекциясы ЖШС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Байланыс және ақпарат министрлігіне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алынып тасталды - ҚР Үкіметінің 2012.03.11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Байланыс және ақпарат министрлігінің Ақпарат және мұрағат комитетіне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алынып тасталды - ҚР Үкіметінің 17.04.2014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369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Индустрия және сауда министрлігінің Стандарттау, метрология және сертификаттау комитетіне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- 2006.12.29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- 2008.04.21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Еңбек және халықты әлеуметтiк қорғау министрлігіне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- ҚР Үкіметінің 23.09.2014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Қорғаныс министрлігіне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ГАЖ орталығы" 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15.11.2016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15.11.2016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16.08.2022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"Әскери-стратегиялық зерттеулер орталығы" 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Ұлттық ғарыш агенттігiне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- ҚР Үкіметінің 19.09.2014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Индустрия және жаңа технологиялар министрлігінің Өнеркәсіп комитетіне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- ҚР Үкіметінің 19.09.2014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Индустрия және жаңа технологиялар министрлігінің Техникалық реттеу және метрология комитетіне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- ҚР Үкіметінің 19.09.2014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Индустрия және жаңа технологиялар министрлігінің Инвестиция комитетіне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- ҚР Үкіметінің 19.09.2014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Төтенше жағдайлар министрлігіне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293-295.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2009.10.22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1642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295-1. - 295-6.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15.08.2014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938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; 19.09.2014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қаулыларымен.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30.03.2021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"Қазавиақұтқару" 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қорғау саласындағы ұлттық ғылыми зерттеулер, даярлау және оқыту орталығы" 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03.09.2025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714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"Сейсмологиялық байқау және зерттеу ұлттық ғылыми орталығы" ЖШС.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21.12.2022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 жасағы"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Төтенше жағдайлар министрлiгiнiң Өртке қарсы қызмет комитетiне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алынып тасталды - ҚР Үкіметінің 2010.03.30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Спорт және дене шынықтыру істері агенттігіне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алынып тасталды - ҚР Үкіметінің 23.09.2014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Қоршаған орта және су ресурстары министрлігіне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- ҚР Үкіметінің 19.09.2014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994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Алматы қаласының өңiрлiк қаржы орталығының қызметiн реттеу агенттiгiне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2012.01.19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Премьер-Министрінің Кеңсесі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2011.06.09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2012.11.09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Ұлттық экономика министрлігінің Табиғи монополияларды реттеу және бәсекелестікті қорғау комитетіне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- ҚР Үкіметінің 31.12.2015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Мемлекеттік қызмет істері 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Ескерту. Тақырып жаңа редакцияда - ҚР Үкіметінің 13.12.2019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02.11.2023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970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(01.01.2024 бастап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енгізіледі)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Президенті Іс басқармасының Медициналық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27.07.2017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"Оқжетпес" емдеу-сауықтыру кешені"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технологиялар және ақпараттық жүйелер орталығы" 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17.08.2023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706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Индустрия және жаңа технологиялар министрлiгiнің Атом энергиясы комитетіне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- ҚР Үкіметінің 19.09.2014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994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Өңірлік даму министрлігіне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- ҚР Үкіметінің 24.09.2014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Байланыс және ақпарат агенттігіне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- ҚР Үкіметінің 19.09.2014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Инвестициялар және даму министрлігіне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– ҚР Үкіметінің 29.12.2018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Инвестициялар және даму министрлігінің Инвестиция комитетіне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– ҚР Үкіметінің 29.12.2018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Инвестициялар және даму министрлігінің Техникалық реттеу және метрология комитетіне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– ҚР Үкіметінің 29.12.2018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Инвестициялар және даму министрлігінің Геология және жер қойнауын пайдалану комитетіне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– ҚР Үкіметінің 29.12.2018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Инвестициялар және даму министрлігінің Индустриялық даму және өнеркәсіптік қауіпсіздік комитетіне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– ҚР Үкіметінің 29.12.2018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Инвестициялар және даму министрлігінің Автомобиль жолдары комитетіне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– ҚР Үкіметінің 29.12.2018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Инвестициялар және даму министрлігінің Байланыс, ақпараттандыру және ақпарат комитетіне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- ҚР Үкіметінің 16.06.2016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Инвестициялар және даму министрлігінің Азаматтық авиация комитетіне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алып тасталды – ҚР Үкіметінің 29.12.2018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Инвестициялар және даму министрлігінің Аэроғарыш комитетіне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Кіші бөліммен толықтырылды - ҚР Үкіметінің 27.02.2015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; алып тасталды - ҚР Үкіметінің 15.11.2016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қаулыларымен.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Ұлттық экономика министрлігіне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Қаулы бөліммен толықтырылды - ҚР Үкіметінің 24.09.2014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360. "Экономикалық зерттеулер институты" акционерлік қоғамы.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361. "Қазақстандық мемлекеттік-жеке меншік әріптестік орталығы" акционерлік қоғамы.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362. Алып тасталды – ҚР Үкіметінің 10.07.2019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363. Алып тасталды – ҚР Үкіметінің 20.12.2019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363-1. Алып тасталды - ҚР Үкіметінің 11.10.2023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363-2. "Бәйтерек" ұлттық инвестициялық холдингі" акционерлік қоғамы.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Ақпарат және коммуникациялар министрлігіне: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Тізбе бөліммен толықтырылды - ҚР Үкіметінің 16.06.2016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/>
          <w:color w:val="000000"/>
          <w:sz w:val="28"/>
        </w:rPr>
        <w:t xml:space="preserve">; алып тасталды - 26.03.2019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Мәдениет және ақпарат министрлігіне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бөліммен толықтырылды – ҚР Үкіметінің 21.07.2018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жаңа редакцияда - ҚР Үкіметінің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375-1. "Хабар" агенттігі"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375-2. "Қазақстан" республикалық телерадиокорпорациясы"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375-3. "Астана Опера" мемлекеттік опера және балет театры"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375-4. "Шәкен Айманов атындағы "Қазақфильм" ұлттық киностудиясы" акционерлік қоғамы".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375-5. "Қазақ әуендері"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375-6. "Қазмедиа орталығы" басқарушы компаниясы"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375-7. "Астана Балет" театры"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375-8. "Қазақ газеттері"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375-9. "Qazcontent" акционерлік қоғамы".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375-9-1. "Қазақстандық қоғамдық даму институты"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375-9-2. "Конфессияаралық және дінаралық диалогтың халықаралық орталығы"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375-9-3. "Ұлттық киноны қолдау мемлекеттік орталығы"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375-9-4. "Азаматтық бастамаларды қолдау орталығы"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375-9-5. "Қазтелерадио"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375-9-6-жолды алып тастау көзделген - ҚР Үкіметінің 10.07.2026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(01.01.2027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375-9-6. "Қолданбалы этносаяси зерттеулер институты"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375-9-7. "Жастар" ғылыми-зерттеу орталығы"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375-9-8. "Қазақ ғылыми-зерттеу мәдениет институты"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Ақпарат және қоғамдық даму министрлігінің Жастар және отбасы істері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375-10. Алып тасталды – ҚР Үкіметінің 23.04.2019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Ақпарат және қоғамдық даму министрлігінің Дін істері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375-11. алып тасталды - ҚР Үкіметінің 31.07.2019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Ақпарат және қоғамдық даму министрлігінің Азаматтық қоғам істері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375-12. алып тасталды - ҚР Үкіметінің 31.07.2019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Жасанды интеллект және цифрлық даму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Бөлімнің тақырыбы жаңа редакцияда - ҚР Үкіметінің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Тізбе бөліммен толықтырылды - ҚР Үкіметінің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; 03.07.2018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; жаңа редакцияда –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; 12.07.2019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қаулысымен; өзгеріс енгізілді - ҚР Үкіметінің 05.08.2022 № 540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қараңыз) қаулысымен.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375-13. алып тасталды – ҚР Үкіметінің 12.07.2019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376. алып тасталды – ҚР Үкіметінің 12.07.2019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376-1. алып тасталды – ҚР Үкіметінің 12.07.2019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376-2. "Азаматтарға арналған үкімет" мемлекеттік корпорациясы" коммерциялық емес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376-3. Алып тасталды - ҚР Үкіметінің 05.08.2022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376-4. "Ұлттық ақпараттық технологиялар"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376-5. Алып тасталды - ҚР Үкіметінің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376-6. "QazExpoCongress" ұлттық компаниясы"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Жасанды интеллект және цифрлық даму министрлігінің Аэроғарыш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Кіші бөлімнің тақырыбы жаңа редакцияда - ҚР Үкіметінің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"Бәйтерек" Қазақстан-Ресей бірлескен кәсіпорны" акционерлік қоғамы.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"Республикалық ғарыштық байланыс орталығы"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"Қазақстан Ғарыш Сапары" ұлттық компаниясы"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"Ұлттық ғарыштық зерттеулер мен технологиялар орталығы"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"Ғалам"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381-1. "В.Г. Фесенков атындағы астрофизикалық институт"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381-2. "Ионосфера институты" жауапкершілігі шектеулі серіктестігі.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381-3-жолды алып тастау көзделген - ҚР Үкіметінің 10.07.2026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(01.03.2028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381-3. "Ғарыштық техника және технологиялар институты" жауапкершілігі шектеулі серіктестігі.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Тізбе бөліммен толықтырылды – ҚР Үкіметінің 18.02.2017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</w:p>
    <w:bookmarkStart w:name="z2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382. "Мемлекеттік әлеуметтiк сақтандыру қоры" АҚ </w:t>
      </w:r>
    </w:p>
    <w:bookmarkEnd w:id="15"/>
    <w:bookmarkStart w:name="z2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"Мемлекеттік аннуитеттік компания" өмiрдi сақтандыру компаниясы" АҚ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384. Алып тасталды - ҚР Үкіметінің 08.12.2025 </w:t>
      </w:r>
      <w:r>
        <w:rPr>
          <w:rFonts w:ascii="Times New Roman"/>
          <w:b w:val="false"/>
          <w:i w:val="false"/>
          <w:color w:val="000000"/>
          <w:sz w:val="28"/>
        </w:rPr>
        <w:t>№ 1062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"Еңбек ресурстарын дамыту орталығы" АҚ".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инфрақұрылымдық даму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Бөлім алып тасталды - ҚР Үкіметінің 04.10.2023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инфрақұрылымдық даму министрлігінің Техникалық реттеу және метрология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Кіші бөлім алып тасталды – ҚР Үкіметінің 10.07.2019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инфрақұрылымдық даму министрлігінің Геология және жер қойнауын пайдалану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Тізбе кіші бөліммен толықтырылды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; </w:t>
      </w:r>
      <w:r>
        <w:rPr>
          <w:rFonts w:ascii="Times New Roman"/>
          <w:b w:val="false"/>
          <w:i/>
          <w:color w:val="000000"/>
          <w:sz w:val="28"/>
        </w:rPr>
        <w:t xml:space="preserve">Алып тасталды – ҚР Үкіметінің 05.07.2019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/>
          <w:color w:val="000000"/>
          <w:sz w:val="28"/>
        </w:rPr>
        <w:t xml:space="preserve"> қаулыларымен.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Индустрия және инфрақұрылымдық даму министрлігінің Индустриялық даму комитетіне: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кіші бөліммен толықтырылды – ҚР Үкіметінің 29.12.2018 </w:t>
      </w:r>
      <w:r>
        <w:rPr>
          <w:rFonts w:ascii="Times New Roman"/>
          <w:b w:val="false"/>
          <w:i w:val="false"/>
          <w:color w:val="ff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жаңа редакцияда - ҚР Үкіметінің 20.05.2021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 енгізілді - ҚР Үкіметінің 20.12.2021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"Электр энергетикасын дамыту және энергия үнемдеу институты (Қазақэнергиясараптама)"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393. Алып тасталды - ҚР Үкіметінің 20.12.2021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393-1. Алып тасталды - ҚР Үкіметінің 05.10.2022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393-2. "Агроинженерия ғылыми-өндірістік орталығы"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инфрақұрылымдық даму министрлігінің Автомобиль жолдары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Тізбе кіші бөліммен толықтырылды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394. Алып тасталды - ҚР Үкіметінің 30.12.2022 </w:t>
      </w:r>
      <w:r>
        <w:rPr>
          <w:rFonts w:ascii="Times New Roman"/>
          <w:b w:val="false"/>
          <w:i w:val="false"/>
          <w:color w:val="00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395. Алып тасталды - ҚР Үкіметінің 08.09.2022 </w:t>
      </w:r>
      <w:r>
        <w:rPr>
          <w:rFonts w:ascii="Times New Roman"/>
          <w:b w:val="false"/>
          <w:i w:val="false"/>
          <w:color w:val="00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395-1. "ҚазАвтоЖол" ұлттық компаниясы"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395-2. "Қазақстан жол ғылыми-зерттеу институты"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 Индустрия және инфрақұрылымдық даму министрлігінің Азаматтық авиация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Тізбе кіші бөліммен толықтырылды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/>
          <w:color w:val="000000"/>
          <w:sz w:val="28"/>
        </w:rPr>
        <w:t xml:space="preserve">; өзгеріс енгізілді – ҚР Үкіметінің 14.05.2020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"Қазақстанның авиациялық әкімшілігі"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397. </w:t>
      </w:r>
      <w:r>
        <w:rPr>
          <w:rFonts w:ascii="Times New Roman"/>
          <w:b w:val="false"/>
          <w:i/>
          <w:color w:val="000000"/>
          <w:sz w:val="28"/>
        </w:rPr>
        <w:t>Алып тасталды 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ҚР Үкіметінің 14.05.2020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 Индустрия және инфрақұрылымдық даму министрлігінің Құрылыс және тұрғын үй-коммуналдық шаруашылық істері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Тізбе кіші бөліммен толықтырылды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"Қазақ құрылыс және сәулет ғылыми-зерттеу және жобалау институты"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398-1. "Тұрғын үй-коммуналдық шаруашылығын жаңғырту мен дамытудың қазақстандық орталығы"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399. Алып тасталды - ҚР Үкіметінің 30.12.2022 </w:t>
      </w:r>
      <w:r>
        <w:rPr>
          <w:rFonts w:ascii="Times New Roman"/>
          <w:b w:val="false"/>
          <w:i w:val="false"/>
          <w:color w:val="00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Индустрия және инфрақұрылымдық даму министрлігінің Геология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кіші бөліммен толықтырылды - ҚР Үкіметінің 20.01.2023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399-1. "Ұлттық геологиялық қызмет"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Бөлімнің тақырыбы жаңа редакцияда - ҚР Үкіметінің 20.01.2023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Тізбе бөліммен толықтырылды – ҚР Үкіметінің 05.07.2019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қаулысымен; жаңа редакцияда - ҚР Үкіметінің 31.12.2020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400. Алып тасталды - ҚР Үкіметінің 15.04.2021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400-1. Алып тасталды - ҚР Үкіметінің 09.03.2021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400-2. Алып тасталды - ҚР Үкіметінің 20.01.2023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"Халықаралық жасыл технологиялар және инвестициялық жобалар орталығы"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401-2. "Жасыл даму"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401-3. "Climate Action Company Limited" жеке компаниясы.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401-4. "Қазақ Каспий теңізі ғылыми-зерттеу институты" коммерциялық емес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Экология, геология және табиғи ресурстар министрлігінің Геология комитетіне: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Кіші бөлім алып тасталды - ҚР Үкіметінің 20.01.2023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министрлігінің Балық шаруашылығы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Кіші бөлім алып тасталды - ҚР Үкіметінің 05.02.2024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министрлігінің Су ресурстары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кіші бөліммен толықтырылды - ҚР Үкіметінің 20.01.2023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алып тасталды - ҚР Үкіметінің 04.10.2023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министрлігінің Орман шаруашылығы және жануарлар дүниесі комитетіне: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404-2. "Ә.Н. Бөкейхан атындағы Қазақ орман шаруашылығы және агроорманмелиорация ғылыми-зерттеу институты"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Сауда және интеграция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Тізбе бөліммен толықтырылды – ҚР Үкіметінің 10.07.2019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"QazTrade" cауда саясатын дамыту орталығы"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400-1. Алып тасталды - ҚР Үкіметінің 19.05.2025 № 349 (01.07.2025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400-2. Алып тасталды - ҚР Үкіметінің 02.05.2023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Сауда және интеграция министрлігі Техникалық реттеу және метрология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Кіші бөлім алып тасталды – ҚР Үкіметінің 28.06.2021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Оқу-ағарту министрлігіне: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405. Алып тасталды - ҚР Үкіметінің 03.12.2025 </w:t>
      </w:r>
      <w:r>
        <w:rPr>
          <w:rFonts w:ascii="Times New Roman"/>
          <w:b w:val="false"/>
          <w:i w:val="false"/>
          <w:color w:val="000000"/>
          <w:sz w:val="28"/>
        </w:rPr>
        <w:t>№ 1037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405-1-жолды алып тастау көзделген - ҚР Үкіметінің 10.07.2026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(01.07.2027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405-1. "Talap" коммерциялық емес акционерлік қоғамы.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405-2. "Ахмет Байтұрсынұлы атындағы "Талдау" ұлттық зерттеулер және білімді бағалау орталығы"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405-3. "Өрлеу" біліктілікті арттыру ұлттық орталығы"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405-4. "Республикалық физика-математика мектебі"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405-5. "Өркен" балалардың әл-ауқатын арттыру ұлттық ғылыми-практикалық институты"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405-6. "Қазақстан Республикасы Оқу-ағарту министрлiгiнiң шаруашылық басқармасы" жауапкершілігі шектеулі серіктестігі.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Ғылым және жоғары білім министрлігіне: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Бөлімге өзгерістер енгізілді - ҚР Үкіметінің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08.04.2026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406. Алып тасталды - ҚР Үкіметінің 26.05.2025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406-1. "Қазақстандық менеджмент, экономика және болжау институты"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406-2. "Халықаралық бағдарламалар орталығы"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406-2-1 Алып тасталды - ҚР Үкіметінің 03.12.2025 </w:t>
      </w:r>
      <w:r>
        <w:rPr>
          <w:rFonts w:ascii="Times New Roman"/>
          <w:b w:val="false"/>
          <w:i w:val="false"/>
          <w:color w:val="000000"/>
          <w:sz w:val="28"/>
        </w:rPr>
        <w:t>№ 1037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406-3. Алып тасталды - ҚР Үкіметінің 26.05.2025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406-4. "Сафи Өтебаев атындағы Атырау мұнай және газ университеті"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406-5. "Қ. Жұбанов атындағы Ақтөбе өңірлік университетi"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406-6. "Сәрсен Аманжолов атындағы Шығыс Қазақстан университетi" коммерциялық емес акционерлік қоғамы.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406-7. "Ілияс Жансүгіров атындағы Жетісу университеті" коммерциялық емес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406-8. Алып тасталды - ҚР Үкіметінің 16.07.2024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406-9. "Л.Н. Гумилев атындағы Еуразия ұлттық университеті"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406-10. "Манаш Қозыбаев атындағы Солтүстік Қазақстан университеті" коммерциялық емес акционерлік қоғамы.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406-11. "Қорқыт Ата атындағы Қызылорда университеті"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406-12. "Махамбет Өтемісов атындағы Батыс Қазақстан университеті" коммерциялық емес акционерлік қоғамы.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406-13. "Халел Досмұхамедов атындағы Атырау университеті"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406-14. "Шәкәрім университеті"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406-15. "Торайғыров университеті"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406-16. "Қарағанды индустриялық университеті" коммерциялық емес акционерлік қоғамы.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406-17. "Ахмет Байтұрсынұлы атындағы Қостанай өңірлік университеті" коммерциялық емес акционерлік қоғамы.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406-18. "Академик Е.А. Бөкетов атындағы Қарағанды ұлттық зерттеу университеті"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406-19. "Әбілқас Сағынов атындағы Қарағанды техникалық университеті"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406-20. "М. Әуезов атындағы Оңтүстiк Қазақстан университетi" коммерциялық емес акционерлік қоғамы.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406-21. "Рудный индустриялық университеті"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406-22. "Ш. Есенов атындағы Каспий технологиялар және инжиниринг университеті" коммерциялық емес акционерлік қоғамы.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406-23. "Ш. Уәлиханов атындағы Көкшетау университетi" коммерциялық емес акционерлік қоғамы.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406-24. "Әл-Фараби атындағы Қазақ ұлттық университетi" коммерциялық емес акционерлік қоғамы.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406-25. "Д. Серiкбаев атындағы Шығыс Қазақстан техникалық университетi"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406-26. "Қ.И. Сәтбаев атындағы Қазақ ұлттық техникалық зерттеу университеті"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406-27. "Өзбекәлі Жәнібеков атындағы Оңтүстік Қазақстан педагогикалық университеті"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406-28. "Ыбырай Алтынсарин атындағы Арқалық педагогикалық университеті"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406-29. Әлкей Марғұлан атындағы Павлодар педагогикалық университеті"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406-30. "Қазақ ұлттық қыздар педагогикалық университеті"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406-31. "Абай атындағы Қазақ ұлттық педагогикалық университетi"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406-32. "Азаматтық авиация академиясы"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406-32-1. Алып тасталды - ҚР Үкіметінің 30.12.2024 </w:t>
      </w:r>
      <w:r>
        <w:rPr>
          <w:rFonts w:ascii="Times New Roman"/>
          <w:b w:val="false"/>
          <w:i w:val="false"/>
          <w:color w:val="00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406-32-2. "М.Х. Дулати атындағы Тараз университеті"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406-32-3. "Қазақ ұлттық су шаруашылығы және ирригация университеті" коммерциялық емес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406-32-4. Алып тасталды - ҚР Үкіметінің 08.04.2026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Ғылым және жоғары білім министрлігінің Ғылым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406-33. "Ғылым қоры"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406-34. "Ұлттық мемлекеттік ғылыми-техникалық сараптама орталығы"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406-35. "География және су қауіпсіздігі институты" акционерлік қоғамы.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406-36. "ЮНЕСКО аясындағы 2-санаттағы "Орталық Азия өңірлік гляциологиялық орталығы" жауапкершілігі шектеулі серіктестігі.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406-37. "Еуразиялық интеграция институты" жауапкершілігі шектеулі серіктестігі.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406-37-1. "Фитохимия" ғылыми-өндірістік орталығы"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406-37-2. "QazInnovations" инновацияларды дамыту жөніндегі ұлттық агенттігі"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Ғылым және жоғары білім министрлігінің Тіл саясаты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406-38. "Шайсұлтан Шаяхметов атындағы "Тіл-Қазына" ұлттық ғылыми-практикалық орталығы"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Республикалық бюджеттің атқарылуын бақылау жөніндегі есеп комитетіне: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Тізбе бөліммен толықтырылды – ҚР Үкіметінің 19.12.2019 </w:t>
      </w:r>
      <w:r>
        <w:rPr>
          <w:rFonts w:ascii="Times New Roman"/>
          <w:b w:val="false"/>
          <w:i w:val="false"/>
          <w:color w:val="000000"/>
          <w:sz w:val="28"/>
        </w:rPr>
        <w:t>№ 935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 "Зерттеулер, талдау және тиімділікті бағалау орталығы" жауапкершілігі шектеулі серіктестігі.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Қаржылық мониторинг агенттігіне: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"AML ACADEMY" Қаржылық мониторинг академиясы"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Су ресурстары және ирригация министрлігіне: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"Қазақ су шаруашылығы ғылыми-зерттеу институты" жауапкершілігі шектеулі серіктестігі.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408-1. Алып тасталды - ҚР Үкіметінің 06.12.2024 </w:t>
      </w:r>
      <w:r>
        <w:rPr>
          <w:rFonts w:ascii="Times New Roman"/>
          <w:b w:val="false"/>
          <w:i w:val="false"/>
          <w:color w:val="00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408-2. "Қазгидрогеология" ұлттық гидрогеологиялық қызметі" коммерциялық емес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408-3. "Су ресурстары ақпараттық-талдау орталығы" коммерциялық емес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408-4. "SK Water Solutions" жауапкершілігі шектеулі серіктестігі.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Туризм және спорт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бөліммен толықтырылды - ҚР Үкіметінің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Туризм және спорт министрлігінің Ойын бизнесін және лотереяны реттеу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кіші бөліммен толықтырылды - ҚР Үкіметінің 20.12.2024 </w:t>
      </w:r>
      <w:r>
        <w:rPr>
          <w:rFonts w:ascii="Times New Roman"/>
          <w:b w:val="false"/>
          <w:i w:val="false"/>
          <w:color w:val="ff0000"/>
          <w:sz w:val="28"/>
        </w:rPr>
        <w:t>№ 1087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"Құмар ойындар мониторингі және талдау орталығы" жауапкершілігі шектеулі серіктестігі.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Туризм және спорт министрлігінің Туризм индустриясы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"Халықаралық туризм және меймандостық университеті" коммерциялық емес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408-1. "Kazakh Tourism" ұлттық компаниясы" акционерлік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Туризм және спорт министрлігінің Спорт және дене шынықтыру істері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408-2. "Қазспортинвест" акционерлік қоғамы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Көлік министрлігіне: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"Нұрcұлтан Назарбаев халықаралық әуежайы"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Көлік министрлігінің Автомобиль жолдары комитетіне: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409-1. "ҚазАвтоЖол" ұлттық компаниясы"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409-2. "Қазақстан жол ғылыми-зерттеу институты"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Көлік министрлігінің Азаматтық авиация комитетіне: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409-3. "Қазақстанның авиациялық әкімшілігі"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Көлік министрлігінің Теміржол және су көлігі комитетіне: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409-4. "Біріккен вагон-лизинг компаниясы" жауапкершілігі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Өнеркәсіп және құрылыс министрлігіне: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"QazIndustry" қазақстандық индустрия және экспорт орталығы"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410-1. "Қазақстан инжиниринг" (Kazakhstan Engineering)" ұлттық компаниясы"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410-2. "Тараз химиялық паркі" арнайы экономикалық аймағының басқарушы компаниясы"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410-2-1. "Қорғаныстық-өнеркәсіптік кешенді дамыту қоры"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Өнеркәсіп және құрылыс министрлігінің Өнеркәсіп комитетіне: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410-3. "Ұлттық энергия үнемдеу орталығы"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410-4. "Машина жасау ғылыми-өндірістік орталығы" жауапкершілігі шектеулі серіктестігі.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Өнеркәсіп және құрылыс министрлігінің Құрылыс және тұрғын үй-коммуналдық шаруашылық істері комитетіне: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410-5 "Қазақ құрылыс және сәулет ғылыми-зерттеу және жобалау институты"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410-6. "Тұрғын үй-коммуналдық шаруашылығын жаңғырту мен дамытудың қазақстандық орталығы"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Өнеркәсіп және құрылыс министрлігінің Геология комитетіне: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410-7. "Ұлттық геологиялық қызмет"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Атом энергиясы жөніндегі агенттігіне: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бөліммен толықтырылды - ҚР Үкіметінің 25.12.2025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"Қазақстандық атом электр станциялары"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"Ядролық технологиялар паркі" акционерлік қоғамы.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