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1960" w14:textId="eca1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25 желтоқсандағы N 1335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 наурыз N 202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"Мемлекеттік бюджеттен қаржыландырылатын бағдарламалардың әкімші-мекемелерінің мәселелері" туралы 1998 жылғы 25 желтоқсандағы N 1335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Республикалық бюджеттен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қаржыландырылатын республикалық бағдарламаларды орындайтын, сондай-ақ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заңдарға сәйкес мемлекеттік мекемелер болып қайта тіркеуге жататын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мекемелердің тізбесінде: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Президентінің Іс Басқармасы" деген тарау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мазмұндағы реттік нөмірлері 3 және 4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"3. Шаруашылық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Медициналық орталық".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Орынбекова Д.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