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e8193e" w14:textId="ce8193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Үкіметінің 1999 жылғы 18 қаңтардағы N 26 қаулысына өзгеріс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Қаулысы 1999 жылғы 1 наурыз N 183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Үкіметі қаулы етеді: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Қазақстан Республикасының Үкіметінің "Қазақстан Республикасы Президентінің инаугурациясы жөніндегі ұйымдастыру іс-шаралары туралы" 1999 жылғы 18 қаңтардағы N 26 </w:t>
      </w:r>
      <w:r>
        <w:rPr>
          <w:rFonts w:ascii="Times New Roman"/>
          <w:b w:val="false"/>
          <w:i w:val="false"/>
          <w:color w:val="000000"/>
          <w:sz w:val="28"/>
        </w:rPr>
        <w:t xml:space="preserve">P990026_ 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қаулысына мынадай өзгеріс енгізілсін: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2-тармақтың екінші абзацындағы "Қазақстан Республикасы Үкіметінің 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резервтік қорынан" деген сөздер "Қазақстан Республикасы Үкіметінің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резервінен 38124 мың (отыз сегіз миллион жүз жиырма төрт мың) теңге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мөлшерінде" деген сөздермен ауыстырылсын.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2. Осы қаулы қол қойылған күнінен бастап күшіне енеді.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Премьер-Министрі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Оқығандар: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Қобдалиева 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Омарбекова А. 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