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3e57" w14:textId="2f63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Әзірбайжан Республикасы арасындағы азаматтық істер жөніндегі құқықтық көмек және құқықтық қатынастар туралы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11 ақпан N 114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мен Әзірбайжан Республикасы арасындағы </w:t>
      </w:r>
    </w:p>
    <w:p>
      <w:pPr>
        <w:spacing w:after="0"/>
        <w:ind w:left="0"/>
        <w:jc w:val="both"/>
      </w:pPr>
      <w:r>
        <w:rPr>
          <w:rFonts w:ascii="Times New Roman"/>
          <w:b w:val="false"/>
          <w:i w:val="false"/>
          <w:color w:val="000000"/>
          <w:sz w:val="28"/>
        </w:rPr>
        <w:t xml:space="preserve">азаматтық істер жөніндегі құқықтық көмек және құқықтық қатынастар </w:t>
      </w:r>
    </w:p>
    <w:p>
      <w:pPr>
        <w:spacing w:after="0"/>
        <w:ind w:left="0"/>
        <w:jc w:val="both"/>
      </w:pPr>
      <w:r>
        <w:rPr>
          <w:rFonts w:ascii="Times New Roman"/>
          <w:b w:val="false"/>
          <w:i w:val="false"/>
          <w:color w:val="000000"/>
          <w:sz w:val="28"/>
        </w:rPr>
        <w:t xml:space="preserve">туралы шартты бекіту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Әзірбайжан Республикасы</w:t>
      </w:r>
    </w:p>
    <w:p>
      <w:pPr>
        <w:spacing w:after="0"/>
        <w:ind w:left="0"/>
        <w:jc w:val="both"/>
      </w:pPr>
      <w:r>
        <w:rPr>
          <w:rFonts w:ascii="Times New Roman"/>
          <w:b w:val="false"/>
          <w:i w:val="false"/>
          <w:color w:val="000000"/>
          <w:sz w:val="28"/>
        </w:rPr>
        <w:t>          арасындағы азаматтық істер жөніндегі құқықтық көмек</w:t>
      </w:r>
    </w:p>
    <w:p>
      <w:pPr>
        <w:spacing w:after="0"/>
        <w:ind w:left="0"/>
        <w:jc w:val="both"/>
      </w:pPr>
      <w:r>
        <w:rPr>
          <w:rFonts w:ascii="Times New Roman"/>
          <w:b w:val="false"/>
          <w:i w:val="false"/>
          <w:color w:val="000000"/>
          <w:sz w:val="28"/>
        </w:rPr>
        <w:t>          және құқықтық қатынастар туралы шартты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10 маусымда Алматы қаласында жасалған Қазақстан </w:t>
      </w:r>
    </w:p>
    <w:p>
      <w:pPr>
        <w:spacing w:after="0"/>
        <w:ind w:left="0"/>
        <w:jc w:val="both"/>
      </w:pPr>
      <w:r>
        <w:rPr>
          <w:rFonts w:ascii="Times New Roman"/>
          <w:b w:val="false"/>
          <w:i w:val="false"/>
          <w:color w:val="000000"/>
          <w:sz w:val="28"/>
        </w:rPr>
        <w:t xml:space="preserve">Республикасы мен Әзірбайжан Республикасы арасындағы азаматтық істер </w:t>
      </w:r>
    </w:p>
    <w:p>
      <w:pPr>
        <w:spacing w:after="0"/>
        <w:ind w:left="0"/>
        <w:jc w:val="both"/>
      </w:pPr>
      <w:r>
        <w:rPr>
          <w:rFonts w:ascii="Times New Roman"/>
          <w:b w:val="false"/>
          <w:i w:val="false"/>
          <w:color w:val="000000"/>
          <w:sz w:val="28"/>
        </w:rPr>
        <w:t>жөніндегі құқықтық көмек және құқықтық қатынастар туралы шарт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Әзірбайжан Республикасы</w:t>
      </w:r>
    </w:p>
    <w:p>
      <w:pPr>
        <w:spacing w:after="0"/>
        <w:ind w:left="0"/>
        <w:jc w:val="both"/>
      </w:pPr>
      <w:r>
        <w:rPr>
          <w:rFonts w:ascii="Times New Roman"/>
          <w:b w:val="false"/>
          <w:i w:val="false"/>
          <w:color w:val="000000"/>
          <w:sz w:val="28"/>
        </w:rPr>
        <w:t>           арасындағы азаматтық істер жөніндегі құқықтық көмек</w:t>
      </w:r>
    </w:p>
    <w:p>
      <w:pPr>
        <w:spacing w:after="0"/>
        <w:ind w:left="0"/>
        <w:jc w:val="both"/>
      </w:pPr>
      <w:r>
        <w:rPr>
          <w:rFonts w:ascii="Times New Roman"/>
          <w:b w:val="false"/>
          <w:i w:val="false"/>
          <w:color w:val="000000"/>
          <w:sz w:val="28"/>
        </w:rPr>
        <w:t>                    және құқықтық қатынастар туралы</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Уағдаласушы Тараптар деп аталатын Қазақстан </w:t>
      </w:r>
    </w:p>
    <w:p>
      <w:pPr>
        <w:spacing w:after="0"/>
        <w:ind w:left="0"/>
        <w:jc w:val="both"/>
      </w:pPr>
      <w:r>
        <w:rPr>
          <w:rFonts w:ascii="Times New Roman"/>
          <w:b w:val="false"/>
          <w:i w:val="false"/>
          <w:color w:val="000000"/>
          <w:sz w:val="28"/>
        </w:rPr>
        <w:t>Республикасы мен Әзірбайжан Республикасы,</w:t>
      </w:r>
    </w:p>
    <w:p>
      <w:pPr>
        <w:spacing w:after="0"/>
        <w:ind w:left="0"/>
        <w:jc w:val="both"/>
      </w:pPr>
      <w:r>
        <w:rPr>
          <w:rFonts w:ascii="Times New Roman"/>
          <w:b w:val="false"/>
          <w:i w:val="false"/>
          <w:color w:val="000000"/>
          <w:sz w:val="28"/>
        </w:rPr>
        <w:t xml:space="preserve">     халықаралық құқықтың көпшілікке танылған қалыптарды басшылыққа ала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Уағдаласушы екі Тарап азаматтарының жеке және мүліктік </w:t>
      </w:r>
    </w:p>
    <w:p>
      <w:pPr>
        <w:spacing w:after="0"/>
        <w:ind w:left="0"/>
        <w:jc w:val="both"/>
      </w:pPr>
      <w:r>
        <w:rPr>
          <w:rFonts w:ascii="Times New Roman"/>
          <w:b w:val="false"/>
          <w:i w:val="false"/>
          <w:color w:val="000000"/>
          <w:sz w:val="28"/>
        </w:rPr>
        <w:t xml:space="preserve">құқықтарының тең құқықтық қорғалуын қамтамасыз етуге ұмтылуға сүйене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азаматтық істер жөніндегі құқықтық ынтымақтастықты дамытуға зор маңыз </w:t>
      </w:r>
    </w:p>
    <w:p>
      <w:pPr>
        <w:spacing w:after="0"/>
        <w:ind w:left="0"/>
        <w:jc w:val="both"/>
      </w:pPr>
      <w:r>
        <w:rPr>
          <w:rFonts w:ascii="Times New Roman"/>
          <w:b w:val="false"/>
          <w:i w:val="false"/>
          <w:color w:val="000000"/>
          <w:sz w:val="28"/>
        </w:rPr>
        <w:t>бере отырып,</w:t>
      </w:r>
    </w:p>
    <w:p>
      <w:pPr>
        <w:spacing w:after="0"/>
        <w:ind w:left="0"/>
        <w:jc w:val="both"/>
      </w:pPr>
      <w:r>
        <w:rPr>
          <w:rFonts w:ascii="Times New Roman"/>
          <w:b w:val="false"/>
          <w:i w:val="false"/>
          <w:color w:val="000000"/>
          <w:sz w:val="28"/>
        </w:rPr>
        <w:t>     төмендегілер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w:t>
      </w:r>
    </w:p>
    <w:p>
      <w:pPr>
        <w:spacing w:after="0"/>
        <w:ind w:left="0"/>
        <w:jc w:val="both"/>
      </w:pPr>
      <w:r>
        <w:rPr>
          <w:rFonts w:ascii="Times New Roman"/>
          <w:b w:val="false"/>
          <w:i w:val="false"/>
          <w:color w:val="000000"/>
          <w:sz w:val="28"/>
        </w:rPr>
        <w:t>                       Құқықтық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Құқықтық қорғауды ұсыну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бір Тараптың азаматтары, сондай-ақ оның аумағында тұрақты басқа адамдар басқа Уағдаласушы Тараптың аумағында өздерінің жеке және мүліктік құқықтарына қатысты аталған Уағдаласушы Тарап азаматтары пайдаланатын құқықтық қорғауды пайдаланады. </w:t>
      </w:r>
      <w:r>
        <w:br/>
      </w:r>
      <w:r>
        <w:rPr>
          <w:rFonts w:ascii="Times New Roman"/>
          <w:b w:val="false"/>
          <w:i w:val="false"/>
          <w:color w:val="000000"/>
          <w:sz w:val="28"/>
        </w:rPr>
        <w:t xml:space="preserve">
      2. Әрбір Уағдаласушы Тараптың азаматтары, сондай-ақ оның аумағында тұратын басқа адамдар басқа Уағдаласушы Тараптың соттарына, прокуратурасына, ішкі істер, әділет органдарына және құзыретіне азаматтық істер жататын (бұдан әрі "әділет мекемелері" деп аталатын) өзге мекемелеріне кедергісіз бара алады, онда аталған Уағдаласушы Тарап азаматтарына қолданылатын шарттарды сөз сөйлей, құзаухаттар қозғай, талаптар ұсына және басқа да іс жүргізу әрекеттерін жүзеге асыра алады. </w:t>
      </w:r>
      <w:r>
        <w:br/>
      </w:r>
      <w:r>
        <w:rPr>
          <w:rFonts w:ascii="Times New Roman"/>
          <w:b w:val="false"/>
          <w:i w:val="false"/>
          <w:color w:val="000000"/>
          <w:sz w:val="28"/>
        </w:rPr>
        <w:t xml:space="preserve">
      3. Осы Шарт ережелері олардың заңдарына сәйкес Уағдаласушы Тараптар аумақтарында құрылған заңды тұлғаларға қолданылады.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Баждарды төлеуден босату және шығындардың орнын толтыру </w:t>
      </w:r>
      <w:r>
        <w:br/>
      </w:r>
      <w:r>
        <w:rPr>
          <w:rFonts w:ascii="Times New Roman"/>
          <w:b w:val="false"/>
          <w:i w:val="false"/>
          <w:color w:val="000000"/>
          <w:sz w:val="28"/>
        </w:rPr>
        <w:t xml:space="preserve">
      1. Әрбір Уағдаласушы Тараптың азаматтары, оның аумағында тұратын өзге адамдар басқа Уағдаласушы Тарап аумағында сот және нотариалдық баждар мен шығындарды төлеуден және олардың орнын толтырудан босатылады, сондай-ақ аталған Уағдаласушы Тарап азаматтарына ұсынылатын шарттар мен көлемде ақысыз заңгерлік көмекті пайдаланады. </w:t>
      </w:r>
      <w:r>
        <w:br/>
      </w:r>
      <w:r>
        <w:rPr>
          <w:rFonts w:ascii="Times New Roman"/>
          <w:b w:val="false"/>
          <w:i w:val="false"/>
          <w:color w:val="000000"/>
          <w:sz w:val="28"/>
        </w:rPr>
        <w:t xml:space="preserve">
      2. Осы баптың 1-тармағына көзделген жеңілдіктер, шешімнің орындалуын қосқанда, нақты іс бойынша жүзеге асырылатын барлық іс жүргізу әрекеттеріне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Жеке, отбасылық және мүліктің жағдай туралы </w:t>
      </w:r>
      <w:r>
        <w:br/>
      </w:r>
      <w:r>
        <w:rPr>
          <w:rFonts w:ascii="Times New Roman"/>
          <w:b w:val="false"/>
          <w:i w:val="false"/>
          <w:color w:val="000000"/>
          <w:sz w:val="28"/>
        </w:rPr>
        <w:t xml:space="preserve">
                      құжаттар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Шарттың 2-бабында көзделген жеңілдіктер туралы құзаухаттарды қозғаған адамның жеке отбасы және мүліктік жағдайы туралы құжаттар негізінде ұсынылады. Бұл құжаттарды аумағында аталған адамның тұратын жері немесе орналасқан жері бар Уағдаласушы Тараптың құзыретті мекемелері береді. </w:t>
      </w:r>
      <w:r>
        <w:br/>
      </w:r>
      <w:r>
        <w:rPr>
          <w:rFonts w:ascii="Times New Roman"/>
          <w:b w:val="false"/>
          <w:i w:val="false"/>
          <w:color w:val="000000"/>
          <w:sz w:val="28"/>
        </w:rPr>
        <w:t xml:space="preserve">
      2. Егер құзаухат қозғаған адамның Уағдаласушы Тарап аумағында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тұратын жері немесе орналасқан жері болмаса, онда осы баптың </w:t>
      </w:r>
    </w:p>
    <w:p>
      <w:pPr>
        <w:spacing w:after="0"/>
        <w:ind w:left="0"/>
        <w:jc w:val="both"/>
      </w:pPr>
      <w:r>
        <w:rPr>
          <w:rFonts w:ascii="Times New Roman"/>
          <w:b w:val="false"/>
          <w:i w:val="false"/>
          <w:color w:val="000000"/>
          <w:sz w:val="28"/>
        </w:rPr>
        <w:t xml:space="preserve">1-тармағында көзделген құжаттарды ол азаматы болып табылатын </w:t>
      </w:r>
    </w:p>
    <w:p>
      <w:pPr>
        <w:spacing w:after="0"/>
        <w:ind w:left="0"/>
        <w:jc w:val="both"/>
      </w:pPr>
      <w:r>
        <w:rPr>
          <w:rFonts w:ascii="Times New Roman"/>
          <w:b w:val="false"/>
          <w:i w:val="false"/>
          <w:color w:val="000000"/>
          <w:sz w:val="28"/>
        </w:rPr>
        <w:t xml:space="preserve">Уағдаласушы Тараптың тиісті дипломатиялық өкілдігі немесе консулдық </w:t>
      </w:r>
    </w:p>
    <w:p>
      <w:pPr>
        <w:spacing w:after="0"/>
        <w:ind w:left="0"/>
        <w:jc w:val="both"/>
      </w:pPr>
      <w:r>
        <w:rPr>
          <w:rFonts w:ascii="Times New Roman"/>
          <w:b w:val="false"/>
          <w:i w:val="false"/>
          <w:color w:val="000000"/>
          <w:sz w:val="28"/>
        </w:rPr>
        <w:t>мекемесі бере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бөлім</w:t>
      </w:r>
    </w:p>
    <w:p>
      <w:pPr>
        <w:spacing w:after="0"/>
        <w:ind w:left="0"/>
        <w:jc w:val="both"/>
      </w:pPr>
      <w:r>
        <w:rPr>
          <w:rFonts w:ascii="Times New Roman"/>
          <w:b w:val="false"/>
          <w:i w:val="false"/>
          <w:color w:val="000000"/>
          <w:sz w:val="28"/>
        </w:rPr>
        <w:t>                        Құқықтық көмек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Құқықтық көмек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Тараптардың әділет мекемелері сұрау салынған </w:t>
      </w:r>
    </w:p>
    <w:p>
      <w:pPr>
        <w:spacing w:after="0"/>
        <w:ind w:left="0"/>
        <w:jc w:val="both"/>
      </w:pPr>
      <w:r>
        <w:rPr>
          <w:rFonts w:ascii="Times New Roman"/>
          <w:b w:val="false"/>
          <w:i w:val="false"/>
          <w:color w:val="000000"/>
          <w:sz w:val="28"/>
        </w:rPr>
        <w:t xml:space="preserve">Уағдаласушы Тараптың заңдарында көзделген іс жүргізу және басқа </w:t>
      </w:r>
    </w:p>
    <w:p>
      <w:pPr>
        <w:spacing w:after="0"/>
        <w:ind w:left="0"/>
        <w:jc w:val="both"/>
      </w:pPr>
      <w:r>
        <w:rPr>
          <w:rFonts w:ascii="Times New Roman"/>
          <w:b w:val="false"/>
          <w:i w:val="false"/>
          <w:color w:val="000000"/>
          <w:sz w:val="28"/>
        </w:rPr>
        <w:t xml:space="preserve">әрекеттерді орындау жолымен бір-біріне құқықтық көмек көрсетеді. Соның </w:t>
      </w:r>
    </w:p>
    <w:p>
      <w:pPr>
        <w:spacing w:after="0"/>
        <w:ind w:left="0"/>
        <w:jc w:val="both"/>
      </w:pPr>
      <w:r>
        <w:rPr>
          <w:rFonts w:ascii="Times New Roman"/>
          <w:b w:val="false"/>
          <w:i w:val="false"/>
          <w:color w:val="000000"/>
          <w:sz w:val="28"/>
        </w:rPr>
        <w:t xml:space="preserve">ішінде: </w:t>
      </w:r>
    </w:p>
    <w:p>
      <w:pPr>
        <w:spacing w:after="0"/>
        <w:ind w:left="0"/>
        <w:jc w:val="both"/>
      </w:pPr>
      <w:r>
        <w:rPr>
          <w:rFonts w:ascii="Times New Roman"/>
          <w:b w:val="false"/>
          <w:i w:val="false"/>
          <w:color w:val="000000"/>
          <w:sz w:val="28"/>
        </w:rPr>
        <w:t xml:space="preserve">     а) банк, қаржылық, заң және іскерлік құжаттарды қосқанда, </w:t>
      </w:r>
    </w:p>
    <w:p>
      <w:pPr>
        <w:spacing w:after="0"/>
        <w:ind w:left="0"/>
        <w:jc w:val="both"/>
      </w:pPr>
      <w:r>
        <w:rPr>
          <w:rFonts w:ascii="Times New Roman"/>
          <w:b w:val="false"/>
          <w:i w:val="false"/>
          <w:color w:val="000000"/>
          <w:sz w:val="28"/>
        </w:rPr>
        <w:t xml:space="preserve">құжаттарды құру және жолдау тиісті құжаттар мен материалдардың </w:t>
      </w:r>
    </w:p>
    <w:p>
      <w:pPr>
        <w:spacing w:after="0"/>
        <w:ind w:left="0"/>
        <w:jc w:val="both"/>
      </w:pPr>
      <w:r>
        <w:rPr>
          <w:rFonts w:ascii="Times New Roman"/>
          <w:b w:val="false"/>
          <w:i w:val="false"/>
          <w:color w:val="000000"/>
          <w:sz w:val="28"/>
        </w:rPr>
        <w:t>түпнұсқаларын немесе куәландырылған көшірмелерін ұсыну;</w:t>
      </w:r>
    </w:p>
    <w:p>
      <w:pPr>
        <w:spacing w:after="0"/>
        <w:ind w:left="0"/>
        <w:jc w:val="both"/>
      </w:pPr>
      <w:r>
        <w:rPr>
          <w:rFonts w:ascii="Times New Roman"/>
          <w:b w:val="false"/>
          <w:i w:val="false"/>
          <w:color w:val="000000"/>
          <w:sz w:val="28"/>
        </w:rPr>
        <w:t>     б) қарау және куәландыру өткізу;</w:t>
      </w:r>
    </w:p>
    <w:p>
      <w:pPr>
        <w:spacing w:after="0"/>
        <w:ind w:left="0"/>
        <w:jc w:val="both"/>
      </w:pPr>
      <w:r>
        <w:rPr>
          <w:rFonts w:ascii="Times New Roman"/>
          <w:b w:val="false"/>
          <w:i w:val="false"/>
          <w:color w:val="000000"/>
          <w:sz w:val="28"/>
        </w:rPr>
        <w:t>     в) сарап жүргізу;</w:t>
      </w:r>
    </w:p>
    <w:p>
      <w:pPr>
        <w:spacing w:after="0"/>
        <w:ind w:left="0"/>
        <w:jc w:val="both"/>
      </w:pPr>
      <w:r>
        <w:rPr>
          <w:rFonts w:ascii="Times New Roman"/>
          <w:b w:val="false"/>
          <w:i w:val="false"/>
          <w:color w:val="000000"/>
          <w:sz w:val="28"/>
        </w:rPr>
        <w:t>     г) тараптардан, куәлардан, сарапшылардан жауап алу;</w:t>
      </w:r>
    </w:p>
    <w:p>
      <w:pPr>
        <w:spacing w:after="0"/>
        <w:ind w:left="0"/>
        <w:jc w:val="both"/>
      </w:pPr>
      <w:r>
        <w:rPr>
          <w:rFonts w:ascii="Times New Roman"/>
          <w:b w:val="false"/>
          <w:i w:val="false"/>
          <w:color w:val="000000"/>
          <w:sz w:val="28"/>
        </w:rPr>
        <w:t>     д) сот құжаттарын ұсыну;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 азаматтық және отбасылық істер бойынша сот шешімдерін, азаматтық талап бөлігінде қылмыстық істер бойынша үкімдерді, атқару жазуларын мойындау және орындау.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Қатынастар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осы Шартта қатынас жасаудың басқа тәртібі белгіленбесе, құқықтық көмек көрсету кезінде Уағдаласушы Тараптардың әділет мекемелері бір-бірімен өздерінің орталық органдары арқылы қатынасады. </w:t>
      </w:r>
      <w:r>
        <w:br/>
      </w:r>
      <w:r>
        <w:rPr>
          <w:rFonts w:ascii="Times New Roman"/>
          <w:b w:val="false"/>
          <w:i w:val="false"/>
          <w:color w:val="000000"/>
          <w:sz w:val="28"/>
        </w:rPr>
        <w:t xml:space="preserve">
      Орталық органдар болып Қазақстан Республикасы үшін - Әділет министрлігі. Әзірбайжан Республикасы үшін - Әділет министрлігі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Құқықтық көмек көрсету туралы өтініш мазмұны </w:t>
      </w:r>
      <w:r>
        <w:br/>
      </w:r>
      <w:r>
        <w:rPr>
          <w:rFonts w:ascii="Times New Roman"/>
          <w:b w:val="false"/>
          <w:i w:val="false"/>
          <w:color w:val="000000"/>
          <w:sz w:val="28"/>
        </w:rPr>
        <w:t xml:space="preserve">
      1. Құқықтық көмек көрсету туралы өтініште мыналар болуға тиіс: </w:t>
      </w:r>
      <w:r>
        <w:br/>
      </w:r>
      <w:r>
        <w:rPr>
          <w:rFonts w:ascii="Times New Roman"/>
          <w:b w:val="false"/>
          <w:i w:val="false"/>
          <w:color w:val="000000"/>
          <w:sz w:val="28"/>
        </w:rPr>
        <w:t xml:space="preserve">
      а) сұрау салушы әділет мекемесінің атауы және сұрау салынған әділет мекемесінің атауы; </w:t>
      </w:r>
      <w:r>
        <w:br/>
      </w:r>
      <w:r>
        <w:rPr>
          <w:rFonts w:ascii="Times New Roman"/>
          <w:b w:val="false"/>
          <w:i w:val="false"/>
          <w:color w:val="000000"/>
          <w:sz w:val="28"/>
        </w:rPr>
        <w:t xml:space="preserve">
      б) құқықтық көмек сұралып отырған істің атауы, өтініш мақсатын баяндау және сұралып отырған көмекті сипаттау; </w:t>
      </w:r>
      <w:r>
        <w:br/>
      </w:r>
      <w:r>
        <w:rPr>
          <w:rFonts w:ascii="Times New Roman"/>
          <w:b w:val="false"/>
          <w:i w:val="false"/>
          <w:color w:val="000000"/>
          <w:sz w:val="28"/>
        </w:rPr>
        <w:t xml:space="preserve">
      в) тараптардың, куәлардың аттары және фамилиялары, олардың тұратын жері немесе орналасқан жері, азаматтығы, кәсібі туралы мағлұматтар, заңды тұлғалар үшін - олардың атауы және орналасқан жері; </w:t>
      </w:r>
      <w:r>
        <w:br/>
      </w:r>
      <w:r>
        <w:rPr>
          <w:rFonts w:ascii="Times New Roman"/>
          <w:b w:val="false"/>
          <w:i w:val="false"/>
          <w:color w:val="000000"/>
          <w:sz w:val="28"/>
        </w:rPr>
        <w:t xml:space="preserve">
      г) "в" тармақшасында аталған адамдардың өкілдері болған жағдайда - олардың аттары, фамилиялары және мекен-жайлары; </w:t>
      </w:r>
      <w:r>
        <w:br/>
      </w:r>
      <w:r>
        <w:rPr>
          <w:rFonts w:ascii="Times New Roman"/>
          <w:b w:val="false"/>
          <w:i w:val="false"/>
          <w:color w:val="000000"/>
          <w:sz w:val="28"/>
        </w:rPr>
        <w:t xml:space="preserve">
      д) орындалуы талап етіліп отырған нақты процедураны қолдану себептері және егжей-тегжейлі сипаттамасы; </w:t>
      </w:r>
      <w:r>
        <w:br/>
      </w:r>
      <w:r>
        <w:rPr>
          <w:rFonts w:ascii="Times New Roman"/>
          <w:b w:val="false"/>
          <w:i w:val="false"/>
          <w:color w:val="000000"/>
          <w:sz w:val="28"/>
        </w:rPr>
        <w:t xml:space="preserve">
      е) қылмыстық істер бойынша, егер қылмыс нәтижесінде зиян келтірілген болса, материалдық зиянның мөлшері туралы мағлұматтар: </w:t>
      </w:r>
      <w:r>
        <w:br/>
      </w:r>
      <w:r>
        <w:rPr>
          <w:rFonts w:ascii="Times New Roman"/>
          <w:b w:val="false"/>
          <w:i w:val="false"/>
          <w:color w:val="000000"/>
          <w:sz w:val="28"/>
        </w:rPr>
        <w:t xml:space="preserve">
      ж) қажет болған кезде, өтініш орындалуға тиіс мерзімді көрсету; </w:t>
      </w:r>
      <w:r>
        <w:br/>
      </w:r>
      <w:r>
        <w:rPr>
          <w:rFonts w:ascii="Times New Roman"/>
          <w:b w:val="false"/>
          <w:i w:val="false"/>
          <w:color w:val="000000"/>
          <w:sz w:val="28"/>
        </w:rPr>
        <w:t xml:space="preserve">
      2. Қажет болған жағдайда, өтінішке өтініштің орындалуын жеңілдететін немесе прокурорлар санкциялайтын іс жүргізу әрекеттері үшін қажетті құжаттардың тиісті түрде куәландырылған көшірмелері немесе олардан алынған үзінділер қоса беріледі. </w:t>
      </w:r>
      <w:r>
        <w:br/>
      </w:r>
      <w:r>
        <w:rPr>
          <w:rFonts w:ascii="Times New Roman"/>
          <w:b w:val="false"/>
          <w:i w:val="false"/>
          <w:color w:val="000000"/>
          <w:sz w:val="28"/>
        </w:rPr>
        <w:t xml:space="preserve">
      3. Құжаттарды беру туралы өтінішке алушының нақты мекен-жайы және құжаттар атауы көрсетілуге тиіс. </w:t>
      </w:r>
      <w:r>
        <w:br/>
      </w:r>
      <w:r>
        <w:rPr>
          <w:rFonts w:ascii="Times New Roman"/>
          <w:b w:val="false"/>
          <w:i w:val="false"/>
          <w:color w:val="000000"/>
          <w:sz w:val="28"/>
        </w:rPr>
        <w:t xml:space="preserve">
      4. Өтініш тиісті лауазымды адаммен жазылу керек және сауал қойылған әділет мекемесінің елтаңба мөрімен бекітілу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Орындау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Құқықтық көмек көрсету туралы өтінішті орындау кезінде сұрау салынған әділет мекемесі өз мемлекетінің заңдарын қолданады. </w:t>
      </w:r>
      <w:r>
        <w:br/>
      </w:r>
      <w:r>
        <w:rPr>
          <w:rFonts w:ascii="Times New Roman"/>
          <w:b w:val="false"/>
          <w:i w:val="false"/>
          <w:color w:val="000000"/>
          <w:sz w:val="28"/>
        </w:rPr>
        <w:t xml:space="preserve">
      2. Егер сұрау салынған әділет мекемесі құқықтық көмек көрсету туралы өтінішті орындауға құзыретті емес болса, ол өтінішті құзыретті мекемеге жолдайды және бұл туралы сұрау салған әділет мекемесіне хабарлайды. </w:t>
      </w:r>
      <w:r>
        <w:br/>
      </w:r>
      <w:r>
        <w:rPr>
          <w:rFonts w:ascii="Times New Roman"/>
          <w:b w:val="false"/>
          <w:i w:val="false"/>
          <w:color w:val="000000"/>
          <w:sz w:val="28"/>
        </w:rPr>
        <w:t xml:space="preserve">
      3. Егер бұған сұрау салынған Уағдаласушы Тараптың заңдары жол берсе, сұрау салған әділет мекемесінің өтініші бойынша сұрау салынған әділет мекемесі оның және мүдделі тараптардың өтініштің орындалуына қатысуы үшін, құқықтық көмек туралы өтініштің орындалуы уақыты мен орны туралы оған және мүдделі тараптарға хабарлайды. </w:t>
      </w:r>
      <w:r>
        <w:br/>
      </w:r>
      <w:r>
        <w:rPr>
          <w:rFonts w:ascii="Times New Roman"/>
          <w:b w:val="false"/>
          <w:i w:val="false"/>
          <w:color w:val="000000"/>
          <w:sz w:val="28"/>
        </w:rPr>
        <w:t xml:space="preserve">
      4. Уағдаласушы Тараптардың әділет мекемелері құқықтық көмек туралы өтініштердің өз уақытында және толық орындалуы үшін тиісті шаралар қабылдайды. Өтініш орындалған соң әділет мекемесі қажет болған жағдайда құқықтық көмек көрсету туралы өтінішке қоса берілген құжаттарды сұрау салған әділет мекемесіне қайтарады. </w:t>
      </w:r>
      <w:r>
        <w:br/>
      </w:r>
      <w:r>
        <w:rPr>
          <w:rFonts w:ascii="Times New Roman"/>
          <w:b w:val="false"/>
          <w:i w:val="false"/>
          <w:color w:val="000000"/>
          <w:sz w:val="28"/>
        </w:rPr>
        <w:t xml:space="preserve">
      5. Осы шарттың 19-бабына сәйкес құқықтық көмек көрсетіле алмайтын жағдайда сұрау салынған әділет мекемесі сұрау салушы мекемеге құқықтық көмек туралы өтінішті және қоса берілген құжаттарды қайтарады.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Куәларды, талапкерлерді, жауапкерлерді, </w:t>
      </w:r>
      <w:r>
        <w:br/>
      </w:r>
      <w:r>
        <w:rPr>
          <w:rFonts w:ascii="Times New Roman"/>
          <w:b w:val="false"/>
          <w:i w:val="false"/>
          <w:color w:val="000000"/>
          <w:sz w:val="28"/>
        </w:rPr>
        <w:t xml:space="preserve">
            олардың өкілдерін, сарапшыларды шақырту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Қажет болған жағдайда, істі Уағдаласушы бір Тараптың аумағындағы сотта қарауға қатысу үшін басқа Уағдаласушы Тарап аумағында жүрген куәлар, талапкерлер, жауапкерлер, олардың өкілдері, сарапшылар шақырылады. </w:t>
      </w:r>
      <w:r>
        <w:br/>
      </w:r>
      <w:r>
        <w:rPr>
          <w:rFonts w:ascii="Times New Roman"/>
          <w:b w:val="false"/>
          <w:i w:val="false"/>
          <w:color w:val="000000"/>
          <w:sz w:val="28"/>
        </w:rPr>
        <w:t xml:space="preserve">
      2. Сұрау салынған Уағдаласушы Тараптың әділет мекемесі берген шақыру бойынша сұрау салушы Уағдаласушы Тараптың әділет мекемесіне келген куә, талапкер, жауапкер және олардың өкілдері, сондай-ақ сарапшы, өз елдерінің азаматтығына қарамастан, аталған Уағдаласушы Тарап аумағында оның мемлекеттік шекарасынан өткенге дейін жасалған қандай да бір қылмысқа байланысты қылмыстық немесе әкімшілік жауапкершілікке тартылмайды, қамауға алынбайды немесе жазаланбайды. Бұл адамдар тергеу мәні болып табылатын іс бойынша олардың берген көрсетулері немесе сарапшы ретінде берген қорытындыларына байланысты қылмыстық немесе әкімшілік жауапкершілікке тартылмайды, қамауға алынбайды немесе жазаланбайды. </w:t>
      </w:r>
      <w:r>
        <w:br/>
      </w:r>
      <w:r>
        <w:rPr>
          <w:rFonts w:ascii="Times New Roman"/>
          <w:b w:val="false"/>
          <w:i w:val="false"/>
          <w:color w:val="000000"/>
          <w:sz w:val="28"/>
        </w:rPr>
        <w:t xml:space="preserve">
      3. Осы баптың 2-тармағында аталған адамдар, егер олардан жауап алушы әділет мекемесі олардың қатысуы одан әрі қажет емес деп хабарлаған күннен бастап 15 тәулік өткен соң олар, бұл үшін мүмкіндігі бола тұра, сұрау салушы Уағдаласушы Тараптың аумағынан кетпесе, осы тармақта көзделген кепілдіктерінен айрылады. Бұл мерзімге бұл адамдардың басқалардың кінәсінен сұрау салушы Уағдаласушы тарап аумағынан кете алмаған уақыты қосылмайды. </w:t>
      </w:r>
      <w:r>
        <w:br/>
      </w:r>
      <w:r>
        <w:rPr>
          <w:rFonts w:ascii="Times New Roman"/>
          <w:b w:val="false"/>
          <w:i w:val="false"/>
          <w:color w:val="000000"/>
          <w:sz w:val="28"/>
        </w:rPr>
        <w:t xml:space="preserve">
      4. Уағдаласушы Тараптың куәсына, сарапшысына жұмыстан қол үзген күндер үшін төленбеген еңбекақыны қосқанда, жол жүруге және сұрау салушы мемлекет аумағында болуға байланысты шығындардың орны толтырылады. Сарапшының, сондай-ақ сарап жүргізгені үшін ақы алуға құқығы бар. Шақыруда шақырылған адамдардың қандай төлемдер алуға құқылы екендігі де көрсетілуге тиіс. Бұндай адамдардың өтініші бойынша сұрау салушы Уағдаласушы Тараптың әділет мекемелері тиісті шығындардың орнын толтыруға аванс төлейді. </w:t>
      </w:r>
      <w:r>
        <w:br/>
      </w:r>
      <w:r>
        <w:rPr>
          <w:rFonts w:ascii="Times New Roman"/>
          <w:b w:val="false"/>
          <w:i w:val="false"/>
          <w:color w:val="000000"/>
          <w:sz w:val="28"/>
        </w:rPr>
        <w:t xml:space="preserve">
      5. Бір Уағдаласушы Тарап аумағында тұратын жауапкерді немесе талапкерді, куәні немесе сарапшыны басқа Уағдаласушы Тараптың әділет мекемесіне шақыруда келмеген жағдайда күштеу шараларын қолдану қаупі болмауға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Құжаттарды беру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беріліп отырған құжаттар осы мемлекеттің тілінде жасалған болса және тиісті түрде куәландырылған аудармасы болса, сұрау салынған Уағдаласушы Тараптың әділет мекемелері құжаттарды беруді өтінішке және аталған Уағдаласушы Тарап аумағында қолданылатын ережелерге сәйкес жүзеге асырады. </w:t>
      </w:r>
      <w:r>
        <w:br/>
      </w:r>
      <w:r>
        <w:rPr>
          <w:rFonts w:ascii="Times New Roman"/>
          <w:b w:val="false"/>
          <w:i w:val="false"/>
          <w:color w:val="000000"/>
          <w:sz w:val="28"/>
        </w:rPr>
        <w:t xml:space="preserve">
      2. Егер құжаттар өтініште көрсетілген мекен-жай бойынша беріле алмайтын болса, сұрау салынған әділет мекемесі өз мемлекетінің заңдарына сәйкес мекен-жайды анықтау үшін қажетті шаралар қабылдайды. Мекен-жайды анықтау мүмкін болмаған жағдайда, сұрау салынған әділет мекемесі бұл жөнінде сұрау салушы әділет мекемесіне хабарлайды және </w:t>
      </w:r>
    </w:p>
    <w:bookmarkEnd w:id="3"/>
    <w:bookmarkStart w:name="z1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берілуге тиіс құжаттарды оған қайтарады.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Құжаттардың берілуін растау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Құжаттардың берілуін растау сұрау салынған Уағдаласушы Тарап </w:t>
      </w:r>
    </w:p>
    <w:p>
      <w:pPr>
        <w:spacing w:after="0"/>
        <w:ind w:left="0"/>
        <w:jc w:val="both"/>
      </w:pPr>
      <w:r>
        <w:rPr>
          <w:rFonts w:ascii="Times New Roman"/>
          <w:b w:val="false"/>
          <w:i w:val="false"/>
          <w:color w:val="000000"/>
          <w:sz w:val="28"/>
        </w:rPr>
        <w:t xml:space="preserve">аумағында қолданылатын ережелерге сәйкес ресімделеді. Растауда беру </w:t>
      </w:r>
    </w:p>
    <w:p>
      <w:pPr>
        <w:spacing w:after="0"/>
        <w:ind w:left="0"/>
        <w:jc w:val="both"/>
      </w:pPr>
      <w:r>
        <w:rPr>
          <w:rFonts w:ascii="Times New Roman"/>
          <w:b w:val="false"/>
          <w:i w:val="false"/>
          <w:color w:val="000000"/>
          <w:sz w:val="28"/>
        </w:rPr>
        <w:t xml:space="preserve">әдісі, орны және уақыты, сондай-ақ құжаттар берілген адам көрсетілуге </w:t>
      </w:r>
    </w:p>
    <w:p>
      <w:pPr>
        <w:spacing w:after="0"/>
        <w:ind w:left="0"/>
        <w:jc w:val="both"/>
      </w:pPr>
      <w:r>
        <w:rPr>
          <w:rFonts w:ascii="Times New Roman"/>
          <w:b w:val="false"/>
          <w:i w:val="false"/>
          <w:color w:val="000000"/>
          <w:sz w:val="28"/>
        </w:rPr>
        <w:t xml:space="preserve">тиіс. Құжаттардың берілгендігін растау сұрау салушы әділет мекемесіне </w:t>
      </w:r>
    </w:p>
    <w:p>
      <w:pPr>
        <w:spacing w:after="0"/>
        <w:ind w:left="0"/>
        <w:jc w:val="both"/>
      </w:pPr>
      <w:r>
        <w:rPr>
          <w:rFonts w:ascii="Times New Roman"/>
          <w:b w:val="false"/>
          <w:i w:val="false"/>
          <w:color w:val="000000"/>
          <w:sz w:val="28"/>
        </w:rPr>
        <w:t>жолданады.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Дипломатиялық өкілдіктердің жеке консулдық мекемелердің</w:t>
      </w:r>
    </w:p>
    <w:p>
      <w:pPr>
        <w:spacing w:after="0"/>
        <w:ind w:left="0"/>
        <w:jc w:val="both"/>
      </w:pPr>
      <w:r>
        <w:rPr>
          <w:rFonts w:ascii="Times New Roman"/>
          <w:b w:val="false"/>
          <w:i w:val="false"/>
          <w:color w:val="000000"/>
          <w:sz w:val="28"/>
        </w:rPr>
        <w:t>                           өкілеттіктері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өздерінің дипломатиялық өкілдіктері немесе </w:t>
      </w:r>
    </w:p>
    <w:p>
      <w:pPr>
        <w:spacing w:after="0"/>
        <w:ind w:left="0"/>
        <w:jc w:val="both"/>
      </w:pPr>
      <w:r>
        <w:rPr>
          <w:rFonts w:ascii="Times New Roman"/>
          <w:b w:val="false"/>
          <w:i w:val="false"/>
          <w:color w:val="000000"/>
          <w:sz w:val="28"/>
        </w:rPr>
        <w:t xml:space="preserve">консулдық мекемелері арқылы құжаттары беруге және басқа Уағдаласушы </w:t>
      </w:r>
    </w:p>
    <w:p>
      <w:pPr>
        <w:spacing w:after="0"/>
        <w:ind w:left="0"/>
        <w:jc w:val="both"/>
      </w:pPr>
      <w:r>
        <w:rPr>
          <w:rFonts w:ascii="Times New Roman"/>
          <w:b w:val="false"/>
          <w:i w:val="false"/>
          <w:color w:val="000000"/>
          <w:sz w:val="28"/>
        </w:rPr>
        <w:t xml:space="preserve">Тарап аумағында орналасқан өз азаматтарынан жауап алуға құқылы. Бұл </w:t>
      </w:r>
    </w:p>
    <w:p>
      <w:pPr>
        <w:spacing w:after="0"/>
        <w:ind w:left="0"/>
        <w:jc w:val="both"/>
      </w:pPr>
      <w:r>
        <w:rPr>
          <w:rFonts w:ascii="Times New Roman"/>
          <w:b w:val="false"/>
          <w:i w:val="false"/>
          <w:color w:val="000000"/>
          <w:sz w:val="28"/>
        </w:rPr>
        <w:t xml:space="preserve">жағдайда күштеу сипатындағы шаралар немесе оларды қолдану қаупі қолданыла </w:t>
      </w:r>
    </w:p>
    <w:p>
      <w:pPr>
        <w:spacing w:after="0"/>
        <w:ind w:left="0"/>
        <w:jc w:val="both"/>
      </w:pPr>
      <w:r>
        <w:rPr>
          <w:rFonts w:ascii="Times New Roman"/>
          <w:b w:val="false"/>
          <w:i w:val="false"/>
          <w:color w:val="000000"/>
          <w:sz w:val="28"/>
        </w:rPr>
        <w:t>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Құжаттардың жарамдылығы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бір Тараптың аумағында мекеме немесе осыған арнайы </w:t>
      </w:r>
    </w:p>
    <w:bookmarkStart w:name="z1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өкілеттенген адам олардың құзыреттері шегінде және белгіленген нысанда </w:t>
      </w:r>
    </w:p>
    <w:p>
      <w:pPr>
        <w:spacing w:after="0"/>
        <w:ind w:left="0"/>
        <w:jc w:val="both"/>
      </w:pPr>
      <w:r>
        <w:rPr>
          <w:rFonts w:ascii="Times New Roman"/>
          <w:b w:val="false"/>
          <w:i w:val="false"/>
          <w:color w:val="000000"/>
          <w:sz w:val="28"/>
        </w:rPr>
        <w:t xml:space="preserve">дайындаған немесе куәландырған және елтаңбалық мөрмен бекіткен </w:t>
      </w:r>
    </w:p>
    <w:p>
      <w:pPr>
        <w:spacing w:after="0"/>
        <w:ind w:left="0"/>
        <w:jc w:val="both"/>
      </w:pPr>
      <w:r>
        <w:rPr>
          <w:rFonts w:ascii="Times New Roman"/>
          <w:b w:val="false"/>
          <w:i w:val="false"/>
          <w:color w:val="000000"/>
          <w:sz w:val="28"/>
        </w:rPr>
        <w:t xml:space="preserve">құжаттар басқа Уағдаласушы Тарап аумағында қандай да бір арнайы </w:t>
      </w:r>
    </w:p>
    <w:p>
      <w:pPr>
        <w:spacing w:after="0"/>
        <w:ind w:left="0"/>
        <w:jc w:val="both"/>
      </w:pPr>
      <w:r>
        <w:rPr>
          <w:rFonts w:ascii="Times New Roman"/>
          <w:b w:val="false"/>
          <w:i w:val="false"/>
          <w:color w:val="000000"/>
          <w:sz w:val="28"/>
        </w:rPr>
        <w:t>куәландырусыз қабылданады.</w:t>
      </w:r>
    </w:p>
    <w:p>
      <w:pPr>
        <w:spacing w:after="0"/>
        <w:ind w:left="0"/>
        <w:jc w:val="both"/>
      </w:pPr>
      <w:r>
        <w:rPr>
          <w:rFonts w:ascii="Times New Roman"/>
          <w:b w:val="false"/>
          <w:i w:val="false"/>
          <w:color w:val="000000"/>
          <w:sz w:val="28"/>
        </w:rPr>
        <w:t xml:space="preserve">     2. Уағдаласушы Тараптың бірінің аумағында ресми құжаттар ретінде </w:t>
      </w:r>
    </w:p>
    <w:p>
      <w:pPr>
        <w:spacing w:after="0"/>
        <w:ind w:left="0"/>
        <w:jc w:val="both"/>
      </w:pPr>
      <w:r>
        <w:rPr>
          <w:rFonts w:ascii="Times New Roman"/>
          <w:b w:val="false"/>
          <w:i w:val="false"/>
          <w:color w:val="000000"/>
          <w:sz w:val="28"/>
        </w:rPr>
        <w:t xml:space="preserve">қаралатын құжаттар басқа Уағдаласушы Тарап аумағында ресми құжаттың </w:t>
      </w:r>
    </w:p>
    <w:p>
      <w:pPr>
        <w:spacing w:after="0"/>
        <w:ind w:left="0"/>
        <w:jc w:val="both"/>
      </w:pPr>
      <w:r>
        <w:rPr>
          <w:rFonts w:ascii="Times New Roman"/>
          <w:b w:val="false"/>
          <w:i w:val="false"/>
          <w:color w:val="000000"/>
          <w:sz w:val="28"/>
        </w:rPr>
        <w:t>дәлелді күшін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Азаматтық хал туралы құжаттарды және</w:t>
      </w:r>
    </w:p>
    <w:p>
      <w:pPr>
        <w:spacing w:after="0"/>
        <w:ind w:left="0"/>
        <w:jc w:val="both"/>
      </w:pPr>
      <w:r>
        <w:rPr>
          <w:rFonts w:ascii="Times New Roman"/>
          <w:b w:val="false"/>
          <w:i w:val="false"/>
          <w:color w:val="000000"/>
          <w:sz w:val="28"/>
        </w:rPr>
        <w:t>                 басқа құжаттарды жолдау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әділет мекемелері өтініш бойынша бір- біріне тікелей аудармасыз және ақысыз азаматтық хал актілерін тіркеу туралы куәліктерді, білімі, еңбек стажы туралы құжаттарды және өз мемлекеттері азаматтарының және Уағдаласушы Тараптар аумағында тұрақты тұратын адамдардың жеке немесе мүліктік құқықтарына және мүдделеріне қатысты басқа да құжаттарды жолдайды. </w:t>
      </w:r>
      <w:r>
        <w:br/>
      </w:r>
      <w:r>
        <w:rPr>
          <w:rFonts w:ascii="Times New Roman"/>
          <w:b w:val="false"/>
          <w:i w:val="false"/>
          <w:color w:val="000000"/>
          <w:sz w:val="28"/>
        </w:rPr>
        <w:t xml:space="preserve">
      2. Осы баптың 1-тармағында аталған құжаттарды Уағдаласушы Тараптардың әділет мекемелері басқа Уағдаласушы Тарап аумағында тұратын мүдделі адамдарға олардың өтініштері бойынша аудармасыз және тікелей жолдай алады.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Мекен-жайларды және басқа мағлұматтарды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әділет мекемелері өтініш бойынша бір-біріне, егер бұл азаматтардың құқықтарын жүзеге асыру үшін қажет болса, өз мемлекеттерінің заңдарына сәйкес, Уағдаласушы Тараптар аумағында тұратын адамдардың мекен-жайларын анықтауда көмек көрсетеді. Бұл жағдайда сұрау салушы әділет мекемесі өтініште көрсетілген, адамның мекен-жайын анықтауға көмектесе алатын онда бар мағлұматтарды хабарлайды. </w:t>
      </w:r>
      <w:r>
        <w:br/>
      </w:r>
      <w:r>
        <w:rPr>
          <w:rFonts w:ascii="Times New Roman"/>
          <w:b w:val="false"/>
          <w:i w:val="false"/>
          <w:color w:val="000000"/>
          <w:sz w:val="28"/>
        </w:rPr>
        <w:t xml:space="preserve">
      2. Уағдаласушы Тараптардың әділет мекемелері сұрау салушы Уағдаласушы Тараптың әділет мекемелері азаматтық, отбасылық және қылмыстық істер бойынша мүліктік талаптар қойған, сұрау салушы Уағдаласушы Тарап аумағында тұратын адамдардың азаматтық халын, жұмыс орнын немесе кәсібін және табысын анықтауда бір-біріне көмек көрсетеді. </w:t>
      </w:r>
      <w:r>
        <w:br/>
      </w:r>
      <w:r>
        <w:rPr>
          <w:rFonts w:ascii="Times New Roman"/>
          <w:b w:val="false"/>
          <w:i w:val="false"/>
          <w:color w:val="000000"/>
          <w:sz w:val="28"/>
        </w:rPr>
        <w:t xml:space="preserve">
      3. Осы бапқа сәйкес құқықтық көмек көрсету кезінде Уағдаласушы </w:t>
      </w:r>
    </w:p>
    <w:bookmarkEnd w:id="6"/>
    <w:bookmarkStart w:name="z2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Тараптың әділет мекемелері бір-бірімен өздерінің орталық органдары </w:t>
      </w:r>
    </w:p>
    <w:p>
      <w:pPr>
        <w:spacing w:after="0"/>
        <w:ind w:left="0"/>
        <w:jc w:val="both"/>
      </w:pPr>
      <w:r>
        <w:rPr>
          <w:rFonts w:ascii="Times New Roman"/>
          <w:b w:val="false"/>
          <w:i w:val="false"/>
          <w:color w:val="000000"/>
          <w:sz w:val="28"/>
        </w:rPr>
        <w:t>арқылы да, тікелей де қатынас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Құқықтық мәселелер жөніндегі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Тараптардың әділет мекемелерінің орталық органдары </w:t>
      </w:r>
    </w:p>
    <w:p>
      <w:pPr>
        <w:spacing w:after="0"/>
        <w:ind w:left="0"/>
        <w:jc w:val="both"/>
      </w:pPr>
      <w:r>
        <w:rPr>
          <w:rFonts w:ascii="Times New Roman"/>
          <w:b w:val="false"/>
          <w:i w:val="false"/>
          <w:color w:val="000000"/>
          <w:sz w:val="28"/>
        </w:rPr>
        <w:t xml:space="preserve">өтініш бойынша бір-біріне олардың мемлекеттерінде қолданылып жүрген </w:t>
      </w:r>
    </w:p>
    <w:p>
      <w:pPr>
        <w:spacing w:after="0"/>
        <w:ind w:left="0"/>
        <w:jc w:val="both"/>
      </w:pPr>
      <w:r>
        <w:rPr>
          <w:rFonts w:ascii="Times New Roman"/>
          <w:b w:val="false"/>
          <w:i w:val="false"/>
          <w:color w:val="000000"/>
          <w:sz w:val="28"/>
        </w:rPr>
        <w:t xml:space="preserve">немесе қолданылған заңдар туралы және оларды әділет мекемелерінің </w:t>
      </w:r>
    </w:p>
    <w:p>
      <w:pPr>
        <w:spacing w:after="0"/>
        <w:ind w:left="0"/>
        <w:jc w:val="both"/>
      </w:pPr>
      <w:r>
        <w:rPr>
          <w:rFonts w:ascii="Times New Roman"/>
          <w:b w:val="false"/>
          <w:i w:val="false"/>
          <w:color w:val="000000"/>
          <w:sz w:val="28"/>
        </w:rPr>
        <w:t xml:space="preserve">қолдану практикасы туралы, сондай-ақ құқықтық мәселелер жөніндегі </w:t>
      </w:r>
    </w:p>
    <w:p>
      <w:pPr>
        <w:spacing w:after="0"/>
        <w:ind w:left="0"/>
        <w:jc w:val="both"/>
      </w:pPr>
      <w:r>
        <w:rPr>
          <w:rFonts w:ascii="Times New Roman"/>
          <w:b w:val="false"/>
          <w:i w:val="false"/>
          <w:color w:val="000000"/>
          <w:sz w:val="28"/>
        </w:rPr>
        <w:t>басқа да ақпараттарды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Тілдер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әділет мекемелері осы Шартты орындау кезінде бір-бірімен қатынас жасауда, қазақ, әзірбайжан және орыс тілдерін пайдаланады. </w:t>
      </w:r>
      <w:r>
        <w:br/>
      </w:r>
      <w:r>
        <w:rPr>
          <w:rFonts w:ascii="Times New Roman"/>
          <w:b w:val="false"/>
          <w:i w:val="false"/>
          <w:color w:val="000000"/>
          <w:sz w:val="28"/>
        </w:rPr>
        <w:t xml:space="preserve">
      2. Егер осы Шартта өзгеше көзделмесе, сұрау салынған Уағдаласушы Тараптың тілінде жолданатын құжаттарға сұрау салушы Уағдаласушы Тарап тіліне немесе орыс тіліне жасалған аударма қоса беріледі. </w:t>
      </w:r>
      <w:r>
        <w:br/>
      </w:r>
      <w:r>
        <w:rPr>
          <w:rFonts w:ascii="Times New Roman"/>
          <w:b w:val="false"/>
          <w:i w:val="false"/>
          <w:color w:val="000000"/>
          <w:sz w:val="28"/>
        </w:rPr>
        <w:t xml:space="preserve">
      3. Құжаттардың жазбаша аудармасының дұрыстығын растау Уағдаласушы Тарап заңдарына және осы Шарт ережелеріне сәйкес жасалады. </w:t>
      </w:r>
      <w:r>
        <w:br/>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Құқықтық көмек көрсетуге байланысты шығындар </w:t>
      </w:r>
      <w:r>
        <w:br/>
      </w:r>
      <w:r>
        <w:rPr>
          <w:rFonts w:ascii="Times New Roman"/>
          <w:b w:val="false"/>
          <w:i w:val="false"/>
          <w:color w:val="000000"/>
          <w:sz w:val="28"/>
        </w:rPr>
        <w:t xml:space="preserve">
      Сұрау салынған Уағдаласушы Тарап құқықтық көмек көрсету жөніндегі шығындардың орнын толтыруды талап етпейді. Егер осы Шартта өзгеше көзделмесе, Уағдаласушы Тараптар олардың аумақтарында құқықтық көмек көрсету кезінде пайда болған барлық шығындарды өздері көтереді.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Құқықтық көмек көрсетуден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құқықтық жәрдем туралы өтінішті орындау адам құқықтарының </w:t>
      </w:r>
    </w:p>
    <w:bookmarkEnd w:id="8"/>
    <w:bookmarkStart w:name="z2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бұзылуына әкеліп соғатын, мемлекеттің егемендігіне немесе </w:t>
      </w:r>
    </w:p>
    <w:p>
      <w:pPr>
        <w:spacing w:after="0"/>
        <w:ind w:left="0"/>
        <w:jc w:val="both"/>
      </w:pPr>
      <w:r>
        <w:rPr>
          <w:rFonts w:ascii="Times New Roman"/>
          <w:b w:val="false"/>
          <w:i w:val="false"/>
          <w:color w:val="000000"/>
          <w:sz w:val="28"/>
        </w:rPr>
        <w:t xml:space="preserve">қауіпсіздігіне залал келтіретін, не сұрау салынған Уағдаласушы </w:t>
      </w:r>
    </w:p>
    <w:p>
      <w:pPr>
        <w:spacing w:after="0"/>
        <w:ind w:left="0"/>
        <w:jc w:val="both"/>
      </w:pPr>
      <w:r>
        <w:rPr>
          <w:rFonts w:ascii="Times New Roman"/>
          <w:b w:val="false"/>
          <w:i w:val="false"/>
          <w:color w:val="000000"/>
          <w:sz w:val="28"/>
        </w:rPr>
        <w:t xml:space="preserve">Тараптың заңдарына қайшы келетін болса, оның қанағаттандырудан толық </w:t>
      </w:r>
    </w:p>
    <w:p>
      <w:pPr>
        <w:spacing w:after="0"/>
        <w:ind w:left="0"/>
        <w:jc w:val="both"/>
      </w:pPr>
      <w:r>
        <w:rPr>
          <w:rFonts w:ascii="Times New Roman"/>
          <w:b w:val="false"/>
          <w:i w:val="false"/>
          <w:color w:val="000000"/>
          <w:sz w:val="28"/>
        </w:rPr>
        <w:t>немесе ішінара бас тартылуы мүмкін.</w:t>
      </w:r>
    </w:p>
    <w:p>
      <w:pPr>
        <w:spacing w:after="0"/>
        <w:ind w:left="0"/>
        <w:jc w:val="both"/>
      </w:pPr>
      <w:r>
        <w:rPr>
          <w:rFonts w:ascii="Times New Roman"/>
          <w:b w:val="false"/>
          <w:i w:val="false"/>
          <w:color w:val="000000"/>
          <w:sz w:val="28"/>
        </w:rPr>
        <w:t xml:space="preserve">     2. Өтінішті қанағаттандырудан бас тарту туралы шешімді қабылдаған </w:t>
      </w:r>
    </w:p>
    <w:p>
      <w:pPr>
        <w:spacing w:after="0"/>
        <w:ind w:left="0"/>
        <w:jc w:val="both"/>
      </w:pPr>
      <w:r>
        <w:rPr>
          <w:rFonts w:ascii="Times New Roman"/>
          <w:b w:val="false"/>
          <w:i w:val="false"/>
          <w:color w:val="000000"/>
          <w:sz w:val="28"/>
        </w:rPr>
        <w:t xml:space="preserve">жағдайда, сұрау салушы Уағдаласушы Тарап бас тарту себептерін көрсете </w:t>
      </w:r>
    </w:p>
    <w:p>
      <w:pPr>
        <w:spacing w:after="0"/>
        <w:ind w:left="0"/>
        <w:jc w:val="both"/>
      </w:pPr>
      <w:r>
        <w:rPr>
          <w:rFonts w:ascii="Times New Roman"/>
          <w:b w:val="false"/>
          <w:i w:val="false"/>
          <w:color w:val="000000"/>
          <w:sz w:val="28"/>
        </w:rPr>
        <w:t>отырып, ол жайлы жазбаша түрде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Тарау</w:t>
      </w:r>
    </w:p>
    <w:p>
      <w:pPr>
        <w:spacing w:after="0"/>
        <w:ind w:left="0"/>
        <w:jc w:val="both"/>
      </w:pPr>
      <w:r>
        <w:rPr>
          <w:rFonts w:ascii="Times New Roman"/>
          <w:b w:val="false"/>
          <w:i w:val="false"/>
          <w:color w:val="000000"/>
          <w:sz w:val="28"/>
        </w:rPr>
        <w:t>                 Азаматтық істер жөніндегі құқықтық қатынастар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бөлім</w:t>
      </w:r>
    </w:p>
    <w:p>
      <w:pPr>
        <w:spacing w:after="0"/>
        <w:ind w:left="0"/>
        <w:jc w:val="both"/>
      </w:pPr>
      <w:r>
        <w:rPr>
          <w:rFonts w:ascii="Times New Roman"/>
          <w:b w:val="false"/>
          <w:i w:val="false"/>
          <w:color w:val="000000"/>
          <w:sz w:val="28"/>
        </w:rPr>
        <w:t>                       Құзырет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осы тараудың ІІ-V-бөлімдерінде өзгеше белгіленбесе, Уағдаласушы Тараптың біреуінің аумағында тұрғылықты жері бар адамдарға қойылатын талаптар олардың азаматтығына қарамастан, соның аумағында заңды тұлғаны басқару органы, оның өкілдігі не филиалы орналасқан осы Уағдаласушы Тараптың соттарына қойылады. </w:t>
      </w:r>
      <w:r>
        <w:br/>
      </w:r>
      <w:r>
        <w:rPr>
          <w:rFonts w:ascii="Times New Roman"/>
          <w:b w:val="false"/>
          <w:i w:val="false"/>
          <w:color w:val="000000"/>
          <w:sz w:val="28"/>
        </w:rPr>
        <w:t xml:space="preserve">
      2. Жылжымайтын мүлікке меншік құқығы және де өзге заттық құқықтар туралы талаптар бойынша тек мүлік орналасқан жердегі соттар ғана құзыретті. Жүктерді, жолаушылар мен багажды тасымалдау шартынан туындайтын тасымалдаушыларға қойылатын талаптар оған белгіленген тәртіпте наразылық қойылған көлік ұйымы басқармасының орналасқан жерінде қойылады. </w:t>
      </w:r>
      <w:r>
        <w:br/>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Шарттық сотқа жататындық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тараптардың дауды осы соттарға беру туралы жазбаша келісімі болса, Уағдаласушы Тараптардың соттары істерді басқа жағдайларда да қарай алады. Мұнда 19-баптың 2-тармағынан және осы тараудың II-V-бөлімдерімен белгіленген басқа нормалардан, сондай-ақ тиісті Уағдаласушы Тараптың заңдарынан туындайтын ерекше құзыреттің Тараптардың келісімімен өзгертілуі мүмкін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p>
    <w:bookmarkEnd w:id="10"/>
    <w:bookmarkStart w:name="z2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Сот процестерінің өзара байланысы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Уағдаласушы екі Тараптың да соттарында сол тараптар арасында, </w:t>
      </w:r>
    </w:p>
    <w:p>
      <w:pPr>
        <w:spacing w:after="0"/>
        <w:ind w:left="0"/>
        <w:jc w:val="both"/>
      </w:pPr>
      <w:r>
        <w:rPr>
          <w:rFonts w:ascii="Times New Roman"/>
          <w:b w:val="false"/>
          <w:i w:val="false"/>
          <w:color w:val="000000"/>
          <w:sz w:val="28"/>
        </w:rPr>
        <w:t xml:space="preserve">сол мән туралы және сол негіздер жөніндегі іс бойынша іс қозғалған </w:t>
      </w:r>
    </w:p>
    <w:p>
      <w:pPr>
        <w:spacing w:after="0"/>
        <w:ind w:left="0"/>
        <w:jc w:val="both"/>
      </w:pPr>
      <w:r>
        <w:rPr>
          <w:rFonts w:ascii="Times New Roman"/>
          <w:b w:val="false"/>
          <w:i w:val="false"/>
          <w:color w:val="000000"/>
          <w:sz w:val="28"/>
        </w:rPr>
        <w:t>жағдайда, істі кейінірек қозғаған сот іс  жүргізуді тоқтатады.</w:t>
      </w:r>
    </w:p>
    <w:p>
      <w:pPr>
        <w:spacing w:after="0"/>
        <w:ind w:left="0"/>
        <w:jc w:val="both"/>
      </w:pPr>
      <w:r>
        <w:rPr>
          <w:rFonts w:ascii="Times New Roman"/>
          <w:b w:val="false"/>
          <w:i w:val="false"/>
          <w:color w:val="000000"/>
          <w:sz w:val="28"/>
        </w:rPr>
        <w:t xml:space="preserve">     2. Негізгі талаптағы құқық қатынасынан туындайтын қарсы талап </w:t>
      </w:r>
    </w:p>
    <w:p>
      <w:pPr>
        <w:spacing w:after="0"/>
        <w:ind w:left="0"/>
        <w:jc w:val="both"/>
      </w:pPr>
      <w:r>
        <w:rPr>
          <w:rFonts w:ascii="Times New Roman"/>
          <w:b w:val="false"/>
          <w:i w:val="false"/>
          <w:color w:val="000000"/>
          <w:sz w:val="28"/>
        </w:rPr>
        <w:t xml:space="preserve">және есепке алу туралы талаптар негізгі талапты қарап жатқан сотта </w:t>
      </w:r>
    </w:p>
    <w:p>
      <w:pPr>
        <w:spacing w:after="0"/>
        <w:ind w:left="0"/>
        <w:jc w:val="both"/>
      </w:pPr>
      <w:r>
        <w:rPr>
          <w:rFonts w:ascii="Times New Roman"/>
          <w:b w:val="false"/>
          <w:i w:val="false"/>
          <w:color w:val="000000"/>
          <w:sz w:val="28"/>
        </w:rPr>
        <w:t>қаралуға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бөлім</w:t>
      </w:r>
    </w:p>
    <w:p>
      <w:pPr>
        <w:spacing w:after="0"/>
        <w:ind w:left="0"/>
        <w:jc w:val="both"/>
      </w:pPr>
      <w:r>
        <w:rPr>
          <w:rFonts w:ascii="Times New Roman"/>
          <w:b w:val="false"/>
          <w:i w:val="false"/>
          <w:color w:val="000000"/>
          <w:sz w:val="28"/>
        </w:rPr>
        <w:t>                        Жеке мәртебе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both"/>
      </w:pPr>
      <w:r>
        <w:rPr>
          <w:rFonts w:ascii="Times New Roman"/>
          <w:b w:val="false"/>
          <w:i w:val="false"/>
          <w:color w:val="000000"/>
          <w:sz w:val="28"/>
        </w:rPr>
        <w:t>                 Құқық қабілеті және әрекет қабілеті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адамның әрекет қабілетін осы адам азаматы болып табылатын </w:t>
      </w:r>
    </w:p>
    <w:p>
      <w:pPr>
        <w:spacing w:after="0"/>
        <w:ind w:left="0"/>
        <w:jc w:val="both"/>
      </w:pPr>
      <w:r>
        <w:rPr>
          <w:rFonts w:ascii="Times New Roman"/>
          <w:b w:val="false"/>
          <w:i w:val="false"/>
          <w:color w:val="000000"/>
          <w:sz w:val="28"/>
        </w:rPr>
        <w:t>Уағдаласушы Тараптың заңдары айқындайды.</w:t>
      </w:r>
    </w:p>
    <w:p>
      <w:pPr>
        <w:spacing w:after="0"/>
        <w:ind w:left="0"/>
        <w:jc w:val="both"/>
      </w:pPr>
      <w:r>
        <w:rPr>
          <w:rFonts w:ascii="Times New Roman"/>
          <w:b w:val="false"/>
          <w:i w:val="false"/>
          <w:color w:val="000000"/>
          <w:sz w:val="28"/>
        </w:rPr>
        <w:t xml:space="preserve">     2. Азаматтығы жоқ адамның әрекет қабілеті оның тұрақты тұратын </w:t>
      </w:r>
    </w:p>
    <w:p>
      <w:pPr>
        <w:spacing w:after="0"/>
        <w:ind w:left="0"/>
        <w:jc w:val="both"/>
      </w:pPr>
      <w:r>
        <w:rPr>
          <w:rFonts w:ascii="Times New Roman"/>
          <w:b w:val="false"/>
          <w:i w:val="false"/>
          <w:color w:val="000000"/>
          <w:sz w:val="28"/>
        </w:rPr>
        <w:t>жері бар елдің құқығы бойынша айқындалады.</w:t>
      </w:r>
    </w:p>
    <w:p>
      <w:pPr>
        <w:spacing w:after="0"/>
        <w:ind w:left="0"/>
        <w:jc w:val="both"/>
      </w:pPr>
      <w:r>
        <w:rPr>
          <w:rFonts w:ascii="Times New Roman"/>
          <w:b w:val="false"/>
          <w:i w:val="false"/>
          <w:color w:val="000000"/>
          <w:sz w:val="28"/>
        </w:rPr>
        <w:t xml:space="preserve">     3. Заңды тұлғаның құқық қабілеті ол аумағында құрылған Уағдаласушы </w:t>
      </w:r>
    </w:p>
    <w:p>
      <w:pPr>
        <w:spacing w:after="0"/>
        <w:ind w:left="0"/>
        <w:jc w:val="both"/>
      </w:pPr>
      <w:r>
        <w:rPr>
          <w:rFonts w:ascii="Times New Roman"/>
          <w:b w:val="false"/>
          <w:i w:val="false"/>
          <w:color w:val="000000"/>
          <w:sz w:val="28"/>
        </w:rPr>
        <w:t>Тараптың заңдарымен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both"/>
      </w:pPr>
      <w:r>
        <w:rPr>
          <w:rFonts w:ascii="Times New Roman"/>
          <w:b w:val="false"/>
          <w:i w:val="false"/>
          <w:color w:val="000000"/>
          <w:sz w:val="28"/>
        </w:rPr>
        <w:t>               Әрекет қабілеті шектеулі немесе</w:t>
      </w:r>
    </w:p>
    <w:p>
      <w:pPr>
        <w:spacing w:after="0"/>
        <w:ind w:left="0"/>
        <w:jc w:val="both"/>
      </w:pPr>
      <w:r>
        <w:rPr>
          <w:rFonts w:ascii="Times New Roman"/>
          <w:b w:val="false"/>
          <w:i w:val="false"/>
          <w:color w:val="000000"/>
          <w:sz w:val="28"/>
        </w:rPr>
        <w:t>                әрекет қабілеті жоқ деп тану.</w:t>
      </w:r>
    </w:p>
    <w:p>
      <w:pPr>
        <w:spacing w:after="0"/>
        <w:ind w:left="0"/>
        <w:jc w:val="both"/>
      </w:pPr>
      <w:r>
        <w:rPr>
          <w:rFonts w:ascii="Times New Roman"/>
          <w:b w:val="false"/>
          <w:i w:val="false"/>
          <w:color w:val="000000"/>
          <w:sz w:val="28"/>
        </w:rPr>
        <w:t>              Әрекет қабілетін қалпына келтіру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баптың 2 және 3-тармақтарында көзделген жағдайларды қоспағанда, адамды әрекет қабілеті шектеулі немесе әрекет қабілеті жоқ деп тану туралы істер бойынша осы адам азаматы болып табылатын Уағдаласушы Тараптың соты құзыретті. </w:t>
      </w:r>
      <w:r>
        <w:br/>
      </w:r>
      <w:r>
        <w:rPr>
          <w:rFonts w:ascii="Times New Roman"/>
          <w:b w:val="false"/>
          <w:i w:val="false"/>
          <w:color w:val="000000"/>
          <w:sz w:val="28"/>
        </w:rPr>
        <w:t xml:space="preserve">
      2. Егер бір Уағдаласушы Тараптың сотына оның аумағында тұрақты тұратын, басқа Уағдаласушы Тараптың азаматы болып табылатын адамның әрекет қабілеті шектеулі немесе әрекет қабілеті жоқ деп тану негіздері мәлім болса, ол бұл адам соның азаматы болып табылатын Уағдаласушы Тараптың сотына ол жайлы хабарлайды. </w:t>
      </w:r>
      <w:r>
        <w:br/>
      </w:r>
      <w:r>
        <w:rPr>
          <w:rFonts w:ascii="Times New Roman"/>
          <w:b w:val="false"/>
          <w:i w:val="false"/>
          <w:color w:val="000000"/>
          <w:sz w:val="28"/>
        </w:rPr>
        <w:t xml:space="preserve">
      3. Егер әрекет қабілеті шектеулі немесе әрекет қабілеті жоқ деп тануға негіздер туралы хабардар етілген Уағдаласушы Тараптың соты үш ай аралығында істі бастамаса немесе өз пікірін хабарламаса, әрекет қабілеті шектеулі немесе әрекет қабілеті жоқ деп тану туралы істі оның аумағында бұл азаматтың тұрақты тұратын жері бар Уағдаласушы Тараптың соты қарайтын болады. Адамды әрекет қабілеті шектеулі немесе әрекет қабілеті жоқ деп тану туралы шешім бұл адам оның азаматы болып табылатын Уағдаласушы Тараптың құзыретті сотына жіберіледі. </w:t>
      </w:r>
      <w:r>
        <w:br/>
      </w:r>
      <w:r>
        <w:rPr>
          <w:rFonts w:ascii="Times New Roman"/>
          <w:b w:val="false"/>
          <w:i w:val="false"/>
          <w:color w:val="000000"/>
          <w:sz w:val="28"/>
        </w:rPr>
        <w:t xml:space="preserve">
      4. Осы баптың 1-3-тармақтарының ережесі әрекет қабілетін қалпына келтіруге де қолданылады. </w:t>
      </w:r>
      <w:r>
        <w:br/>
      </w:r>
      <w:r>
        <w:rPr>
          <w:rFonts w:ascii="Times New Roman"/>
          <w:b w:val="false"/>
          <w:i w:val="false"/>
          <w:color w:val="000000"/>
          <w:sz w:val="28"/>
        </w:rPr>
        <w:t xml:space="preserve">
      5. Осы баптың 2 және 3-тармақтарымен көзделген және кідіртуге болмайтын жағдайларда адамды не оның мүлкін қорғауға қажетті шараларды осы адам тұратын Уағдаласушы Тараптың соты өз бетінше қабылдай алады. Осы шараларға байланысты қабылданған шешімдер осы адам азаматы болып табылатын Уағдаласушы Тараптың сотына жіберіледі. </w:t>
      </w:r>
      <w:r>
        <w:br/>
      </w:r>
      <w:r>
        <w:rPr>
          <w:rFonts w:ascii="Times New Roman"/>
          <w:b w:val="false"/>
          <w:i w:val="false"/>
          <w:color w:val="000000"/>
          <w:sz w:val="28"/>
        </w:rPr>
        <w:t>
 </w:t>
      </w:r>
      <w:r>
        <w:br/>
      </w:r>
      <w:r>
        <w:rPr>
          <w:rFonts w:ascii="Times New Roman"/>
          <w:b w:val="false"/>
          <w:i w:val="false"/>
          <w:color w:val="000000"/>
          <w:sz w:val="28"/>
        </w:rPr>
        <w:t xml:space="preserve">
                         24-бап </w:t>
      </w:r>
      <w:r>
        <w:br/>
      </w:r>
      <w:r>
        <w:rPr>
          <w:rFonts w:ascii="Times New Roman"/>
          <w:b w:val="false"/>
          <w:i w:val="false"/>
          <w:color w:val="000000"/>
          <w:sz w:val="28"/>
        </w:rPr>
        <w:t xml:space="preserve">
       Хабар-ошарсыз жоқ болып кеткен деп тану және қаза болған </w:t>
      </w:r>
      <w:r>
        <w:br/>
      </w:r>
      <w:r>
        <w:rPr>
          <w:rFonts w:ascii="Times New Roman"/>
          <w:b w:val="false"/>
          <w:i w:val="false"/>
          <w:color w:val="000000"/>
          <w:sz w:val="28"/>
        </w:rPr>
        <w:t xml:space="preserve">
          деп жариялау. Қайтыс болу фактісін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Адамды хабар-ошарсыз жоқ болып кеткен деп тану немесе қаза болған деп жариялау туралы істер бойынша, соңғы мағлұматтар бойынша адам тірі болған кезде азаматы болған Уағдаласушы Тараптың соттары, ал басқа адамдарға қатысты-адамның соңғы тұратын жері бойынша әділет мекемелері құзыретті. </w:t>
      </w:r>
      <w:r>
        <w:br/>
      </w:r>
      <w:r>
        <w:rPr>
          <w:rFonts w:ascii="Times New Roman"/>
          <w:b w:val="false"/>
          <w:i w:val="false"/>
          <w:color w:val="000000"/>
          <w:sz w:val="28"/>
        </w:rPr>
        <w:t xml:space="preserve">
      2. Әрбір Уағдаласушы Тараптың соттары басқа Уағдаласушы тараптың </w:t>
      </w:r>
    </w:p>
    <w:bookmarkEnd w:id="12"/>
    <w:bookmarkStart w:name="z31"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азаматын және оның аумағында тұратын өзге адамды, оның аумағында </w:t>
      </w:r>
    </w:p>
    <w:p>
      <w:pPr>
        <w:spacing w:after="0"/>
        <w:ind w:left="0"/>
        <w:jc w:val="both"/>
      </w:pPr>
      <w:r>
        <w:rPr>
          <w:rFonts w:ascii="Times New Roman"/>
          <w:b w:val="false"/>
          <w:i w:val="false"/>
          <w:color w:val="000000"/>
          <w:sz w:val="28"/>
        </w:rPr>
        <w:t xml:space="preserve">тұратын, құқықтары мен мүдделері осы Уағдаласушы Тараптың заңдарына </w:t>
      </w:r>
    </w:p>
    <w:p>
      <w:pPr>
        <w:spacing w:after="0"/>
        <w:ind w:left="0"/>
        <w:jc w:val="both"/>
      </w:pPr>
      <w:r>
        <w:rPr>
          <w:rFonts w:ascii="Times New Roman"/>
          <w:b w:val="false"/>
          <w:i w:val="false"/>
          <w:color w:val="000000"/>
          <w:sz w:val="28"/>
        </w:rPr>
        <w:t xml:space="preserve">негізделген мүдделі адамдардың өтініші бойынша хабар-ошарсыз жоқ болып </w:t>
      </w:r>
    </w:p>
    <w:p>
      <w:pPr>
        <w:spacing w:after="0"/>
        <w:ind w:left="0"/>
        <w:jc w:val="both"/>
      </w:pPr>
      <w:r>
        <w:rPr>
          <w:rFonts w:ascii="Times New Roman"/>
          <w:b w:val="false"/>
          <w:i w:val="false"/>
          <w:color w:val="000000"/>
          <w:sz w:val="28"/>
        </w:rPr>
        <w:t xml:space="preserve">кеткен немесе қаза болған деп тануы, сондай-ақ оның қайтыс болу фактісін </w:t>
      </w:r>
    </w:p>
    <w:p>
      <w:pPr>
        <w:spacing w:after="0"/>
        <w:ind w:left="0"/>
        <w:jc w:val="both"/>
      </w:pPr>
      <w:r>
        <w:rPr>
          <w:rFonts w:ascii="Times New Roman"/>
          <w:b w:val="false"/>
          <w:i w:val="false"/>
          <w:color w:val="000000"/>
          <w:sz w:val="28"/>
        </w:rPr>
        <w:t>анықтауы мүмкін.</w:t>
      </w:r>
    </w:p>
    <w:p>
      <w:pPr>
        <w:spacing w:after="0"/>
        <w:ind w:left="0"/>
        <w:jc w:val="both"/>
      </w:pPr>
      <w:r>
        <w:rPr>
          <w:rFonts w:ascii="Times New Roman"/>
          <w:b w:val="false"/>
          <w:i w:val="false"/>
          <w:color w:val="000000"/>
          <w:sz w:val="28"/>
        </w:rPr>
        <w:t xml:space="preserve">     3. Хабар-ошарсыз жоқ болып кеткен деп тану немесе қаза болған деп </w:t>
      </w:r>
    </w:p>
    <w:p>
      <w:pPr>
        <w:spacing w:after="0"/>
        <w:ind w:left="0"/>
        <w:jc w:val="both"/>
      </w:pPr>
      <w:r>
        <w:rPr>
          <w:rFonts w:ascii="Times New Roman"/>
          <w:b w:val="false"/>
          <w:i w:val="false"/>
          <w:color w:val="000000"/>
          <w:sz w:val="28"/>
        </w:rPr>
        <w:t xml:space="preserve">жариялау туралы істерді және қайтыс болу фактісін анықтау туралы </w:t>
      </w:r>
    </w:p>
    <w:p>
      <w:pPr>
        <w:spacing w:after="0"/>
        <w:ind w:left="0"/>
        <w:jc w:val="both"/>
      </w:pPr>
      <w:r>
        <w:rPr>
          <w:rFonts w:ascii="Times New Roman"/>
          <w:b w:val="false"/>
          <w:i w:val="false"/>
          <w:color w:val="000000"/>
          <w:sz w:val="28"/>
        </w:rPr>
        <w:t xml:space="preserve">істерді қарау кезінде Уағдаласушы Тараптардың соттары өз мемлекетінің </w:t>
      </w:r>
    </w:p>
    <w:p>
      <w:pPr>
        <w:spacing w:after="0"/>
        <w:ind w:left="0"/>
        <w:jc w:val="both"/>
      </w:pPr>
      <w:r>
        <w:rPr>
          <w:rFonts w:ascii="Times New Roman"/>
          <w:b w:val="false"/>
          <w:i w:val="false"/>
          <w:color w:val="000000"/>
          <w:sz w:val="28"/>
        </w:rPr>
        <w:t>заңдарын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Бөлім</w:t>
      </w:r>
    </w:p>
    <w:p>
      <w:pPr>
        <w:spacing w:after="0"/>
        <w:ind w:left="0"/>
        <w:jc w:val="both"/>
      </w:pPr>
      <w:r>
        <w:rPr>
          <w:rFonts w:ascii="Times New Roman"/>
          <w:b w:val="false"/>
          <w:i w:val="false"/>
          <w:color w:val="000000"/>
          <w:sz w:val="28"/>
        </w:rPr>
        <w:t>                       Отбасы істері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both"/>
      </w:pPr>
      <w:r>
        <w:rPr>
          <w:rFonts w:ascii="Times New Roman"/>
          <w:b w:val="false"/>
          <w:i w:val="false"/>
          <w:color w:val="000000"/>
          <w:sz w:val="28"/>
        </w:rPr>
        <w:t>                         Неке қию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Неке қию шарттары некелесуші адамдардың әрқайсысы үшін, азаматы </w:t>
      </w:r>
    </w:p>
    <w:p>
      <w:pPr>
        <w:spacing w:after="0"/>
        <w:ind w:left="0"/>
        <w:jc w:val="both"/>
      </w:pPr>
      <w:r>
        <w:rPr>
          <w:rFonts w:ascii="Times New Roman"/>
          <w:b w:val="false"/>
          <w:i w:val="false"/>
          <w:color w:val="000000"/>
          <w:sz w:val="28"/>
        </w:rPr>
        <w:t xml:space="preserve">болып табылатын Уағдаласушы Тараптың заңдарымен, ал азаматтығы жоқ </w:t>
      </w:r>
    </w:p>
    <w:p>
      <w:pPr>
        <w:spacing w:after="0"/>
        <w:ind w:left="0"/>
        <w:jc w:val="both"/>
      </w:pPr>
      <w:r>
        <w:rPr>
          <w:rFonts w:ascii="Times New Roman"/>
          <w:b w:val="false"/>
          <w:i w:val="false"/>
          <w:color w:val="000000"/>
          <w:sz w:val="28"/>
        </w:rPr>
        <w:t xml:space="preserve">адамдар үшін олардың тұрақты тұратын жері болып табылатын Уағдаласушы </w:t>
      </w:r>
    </w:p>
    <w:p>
      <w:pPr>
        <w:spacing w:after="0"/>
        <w:ind w:left="0"/>
        <w:jc w:val="both"/>
      </w:pPr>
      <w:r>
        <w:rPr>
          <w:rFonts w:ascii="Times New Roman"/>
          <w:b w:val="false"/>
          <w:i w:val="false"/>
          <w:color w:val="000000"/>
          <w:sz w:val="28"/>
        </w:rPr>
        <w:t xml:space="preserve">Тараптың заңдарымен белгіленеді. Осыған қоса, неке қиюға кедергілерге </w:t>
      </w:r>
    </w:p>
    <w:p>
      <w:pPr>
        <w:spacing w:after="0"/>
        <w:ind w:left="0"/>
        <w:jc w:val="both"/>
      </w:pPr>
      <w:r>
        <w:rPr>
          <w:rFonts w:ascii="Times New Roman"/>
          <w:b w:val="false"/>
          <w:i w:val="false"/>
          <w:color w:val="000000"/>
          <w:sz w:val="28"/>
        </w:rPr>
        <w:t xml:space="preserve">қатысты неке аумағында қиылатын Уағдаласушы Тарап заңдарының талаптары </w:t>
      </w:r>
    </w:p>
    <w:p>
      <w:pPr>
        <w:spacing w:after="0"/>
        <w:ind w:left="0"/>
        <w:jc w:val="both"/>
      </w:pPr>
      <w:r>
        <w:rPr>
          <w:rFonts w:ascii="Times New Roman"/>
          <w:b w:val="false"/>
          <w:i w:val="false"/>
          <w:color w:val="000000"/>
          <w:sz w:val="28"/>
        </w:rPr>
        <w:t>сақталуға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both"/>
      </w:pPr>
      <w:r>
        <w:rPr>
          <w:rFonts w:ascii="Times New Roman"/>
          <w:b w:val="false"/>
          <w:i w:val="false"/>
          <w:color w:val="000000"/>
          <w:sz w:val="28"/>
        </w:rPr>
        <w:t>                Ерлі-зайыптылардың құқықтық қатынастары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Ерлі-зайыптылардың жеке және мүліктік құқықтық қатынастары оның аумағында ортақ тұрғылықты жері бар Уағдаласушы Тараптың заңдары бойынша белгіленеді. </w:t>
      </w:r>
      <w:r>
        <w:br/>
      </w:r>
      <w:r>
        <w:rPr>
          <w:rFonts w:ascii="Times New Roman"/>
          <w:b w:val="false"/>
          <w:i w:val="false"/>
          <w:color w:val="000000"/>
          <w:sz w:val="28"/>
        </w:rPr>
        <w:t xml:space="preserve">
      2. Егер ерлі-зайыптылардың біреуі бір Уағдаласушы Тараптың аумағында, ал екіншісі - басқа Уағдаласушы Тараптың аумағында тұратын болса және мұнда ерлі-зайыптылардың екеуінде бір азаматтық болса, олардың жеке және мүліктік құқықтық қатынастары олар азаматтары болып табылатын Уағдаласушы Тараптың заңдарымен белгіленеді. </w:t>
      </w:r>
      <w:r>
        <w:br/>
      </w:r>
      <w:r>
        <w:rPr>
          <w:rFonts w:ascii="Times New Roman"/>
          <w:b w:val="false"/>
          <w:i w:val="false"/>
          <w:color w:val="000000"/>
          <w:sz w:val="28"/>
        </w:rPr>
        <w:t xml:space="preserve">
      3. Егер ерлі-зайыптылардың біреуі бір Уағдаласушы Тараптың азаматы, ал екіншісі - басқа Уағдаласушы Тараптың азаматы болып табылса және олардың біреуі бір Уағдаласушы Тараптың аумағында, ал екіншісі- басқа Уағдаласушы Тараптың аумағында тұратын болса, онда олардың жеке және мүліктік қатынастары, аумағында олардың соңғы ортақ тұрғылықты жері болған Уағдаласушы Тараптың заңдарымен белгіленеді. </w:t>
      </w:r>
      <w:r>
        <w:br/>
      </w:r>
      <w:r>
        <w:rPr>
          <w:rFonts w:ascii="Times New Roman"/>
          <w:b w:val="false"/>
          <w:i w:val="false"/>
          <w:color w:val="000000"/>
          <w:sz w:val="28"/>
        </w:rPr>
        <w:t xml:space="preserve">
      4. Егер осы баптың 3-тармағында аталған адамдардың Уағдаласушы Тараптардың аумағында ортақ тұрғылықты жері болмаса, істі мекемесі қарайтын Уағдаласушы Тараптың заңдары қолданылады. </w:t>
      </w:r>
      <w:r>
        <w:br/>
      </w:r>
      <w:r>
        <w:rPr>
          <w:rFonts w:ascii="Times New Roman"/>
          <w:b w:val="false"/>
          <w:i w:val="false"/>
          <w:color w:val="000000"/>
          <w:sz w:val="28"/>
        </w:rPr>
        <w:t xml:space="preserve">
      5. Ерлі-зайыптылардың жылжымайтын мүлкіне қатысты олардың құқықтық қатынастары осы мүлік аумағында орналасқан Уағдаласушы Тараптың заңдары бойынша белгіленеді. </w:t>
      </w:r>
      <w:r>
        <w:br/>
      </w:r>
      <w:r>
        <w:rPr>
          <w:rFonts w:ascii="Times New Roman"/>
          <w:b w:val="false"/>
          <w:i w:val="false"/>
          <w:color w:val="000000"/>
          <w:sz w:val="28"/>
        </w:rPr>
        <w:t xml:space="preserve">
      6. Ерлі-зайыптылардың жеке және мүліктік құқықтық қатынастары туралы істер бойынша, заңдары осы баптың 1-3, 5-тармақтарына сәйкес қолдануға жататын Уағдаласушы Тараптың мекемелері құзыретті. </w:t>
      </w:r>
      <w:r>
        <w:br/>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xml:space="preserve">
                      Неке бұзу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Неке бұзу туралы істер бойынша, арыз беру сәтінде ерлі-зайыптылар соның азаматтары болып табылатын Уағдаласушы Тараптың заңдары қолданылады. </w:t>
      </w:r>
      <w:r>
        <w:br/>
      </w:r>
      <w:r>
        <w:rPr>
          <w:rFonts w:ascii="Times New Roman"/>
          <w:b w:val="false"/>
          <w:i w:val="false"/>
          <w:color w:val="000000"/>
          <w:sz w:val="28"/>
        </w:rPr>
        <w:t xml:space="preserve">
      2. Егер ерлі-зайыптылардың біреуі бір Уағдаласушы Тараптың азаматы, ал екіншісі- басқа Уағдаласушы Тараптың азаматы болып табылса, мекемесі неке бұзу туралы істі қарайтын Уағдаласушы Тараптың заңдары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w:t>
      </w:r>
      <w:r>
        <w:br/>
      </w:r>
      <w:r>
        <w:rPr>
          <w:rFonts w:ascii="Times New Roman"/>
          <w:b w:val="false"/>
          <w:i w:val="false"/>
          <w:color w:val="000000"/>
          <w:sz w:val="28"/>
        </w:rPr>
        <w:t xml:space="preserve">
            Уағдаласушы Тараптар әділет мекемелерінің құзыреттігі </w:t>
      </w:r>
      <w:r>
        <w:br/>
      </w:r>
      <w:r>
        <w:rPr>
          <w:rFonts w:ascii="Times New Roman"/>
          <w:b w:val="false"/>
          <w:i w:val="false"/>
          <w:color w:val="000000"/>
          <w:sz w:val="28"/>
        </w:rPr>
        <w:t xml:space="preserve">
      1. 28-баптың 1-тармағымен көзделген жағдайда неке бұзу туралы істер бойынша, арыз беру сәтінде ерлі-зайыптылар азаматтары болып табылатын Уағдаласушы Тараптың әділет мекемелері құзыретті. Егер арыз беру сәтінде ерлі-зайыптылардың екеуі де басқа Уағдаласушы Тараптың аумағында өмір сүрсе, онда осы Уағдаласушы Тараптың мекемелері де құзыретті. </w:t>
      </w:r>
      <w:r>
        <w:br/>
      </w:r>
      <w:r>
        <w:rPr>
          <w:rFonts w:ascii="Times New Roman"/>
          <w:b w:val="false"/>
          <w:i w:val="false"/>
          <w:color w:val="000000"/>
          <w:sz w:val="28"/>
        </w:rPr>
        <w:t xml:space="preserve">
      2. 27-баптың 2-тармағымен көзделген жағдайда неке бұзу туралы істер бойынша, ерлі-зайыптылардың екеуі де аумағында тұратын Уағдаласушы Тараптың мекемелері құзыретті. Егер ерлі-зайыптылардың біреуі бір Уағдаласушы тараптың аумағында, ал екіншісі-басқа </w:t>
      </w:r>
    </w:p>
    <w:bookmarkEnd w:id="14"/>
    <w:bookmarkStart w:name="z35"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Уағдаласушы Тараптың аумағында тұрса, неке бұзу туралы істер бойынша, </w:t>
      </w:r>
    </w:p>
    <w:p>
      <w:pPr>
        <w:spacing w:after="0"/>
        <w:ind w:left="0"/>
        <w:jc w:val="both"/>
      </w:pPr>
      <w:r>
        <w:rPr>
          <w:rFonts w:ascii="Times New Roman"/>
          <w:b w:val="false"/>
          <w:i w:val="false"/>
          <w:color w:val="000000"/>
          <w:sz w:val="28"/>
        </w:rPr>
        <w:t xml:space="preserve">ерлі-зайыптылар аумақтарында тұратын екі Уағдаласушы Тараптың да </w:t>
      </w:r>
    </w:p>
    <w:p>
      <w:pPr>
        <w:spacing w:after="0"/>
        <w:ind w:left="0"/>
        <w:jc w:val="both"/>
      </w:pPr>
      <w:r>
        <w:rPr>
          <w:rFonts w:ascii="Times New Roman"/>
          <w:b w:val="false"/>
          <w:i w:val="false"/>
          <w:color w:val="000000"/>
          <w:sz w:val="28"/>
        </w:rPr>
        <w:t>мекемелері құзыретті.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both"/>
      </w:pPr>
      <w:r>
        <w:rPr>
          <w:rFonts w:ascii="Times New Roman"/>
          <w:b w:val="false"/>
          <w:i w:val="false"/>
          <w:color w:val="000000"/>
          <w:sz w:val="28"/>
        </w:rPr>
        <w:t>                 Некені жарамсыз деп тану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Некені жарамсыз деп тану туралы істер бойынша, неке қию </w:t>
      </w:r>
    </w:p>
    <w:p>
      <w:pPr>
        <w:spacing w:after="0"/>
        <w:ind w:left="0"/>
        <w:jc w:val="both"/>
      </w:pPr>
      <w:r>
        <w:rPr>
          <w:rFonts w:ascii="Times New Roman"/>
          <w:b w:val="false"/>
          <w:i w:val="false"/>
          <w:color w:val="000000"/>
          <w:sz w:val="28"/>
        </w:rPr>
        <w:t xml:space="preserve">кезінде 25-бапқа сәйкес қолданылған Уағдаласушы Тараптың заңдары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xml:space="preserve">     2. некені жарамсыз деп тану туралы істер жөніндегі мекемелердің </w:t>
      </w:r>
    </w:p>
    <w:p>
      <w:pPr>
        <w:spacing w:after="0"/>
        <w:ind w:left="0"/>
        <w:jc w:val="both"/>
      </w:pPr>
      <w:r>
        <w:rPr>
          <w:rFonts w:ascii="Times New Roman"/>
          <w:b w:val="false"/>
          <w:i w:val="false"/>
          <w:color w:val="000000"/>
          <w:sz w:val="28"/>
        </w:rPr>
        <w:t>құзыреттігі 28-бапқа сәйкес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w:t>
      </w:r>
    </w:p>
    <w:p>
      <w:pPr>
        <w:spacing w:after="0"/>
        <w:ind w:left="0"/>
        <w:jc w:val="both"/>
      </w:pPr>
      <w:r>
        <w:rPr>
          <w:rFonts w:ascii="Times New Roman"/>
          <w:b w:val="false"/>
          <w:i w:val="false"/>
          <w:color w:val="000000"/>
          <w:sz w:val="28"/>
        </w:rPr>
        <w:t>             Әкелікті анықтау және даулау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Әкелікті анықтау және даулау, тууы бойынша бала азаматы болып табылатын Уағдаласушы Тараптың заңдары бойынша белгіленеді. </w:t>
      </w:r>
      <w:r>
        <w:br/>
      </w:r>
      <w:r>
        <w:rPr>
          <w:rFonts w:ascii="Times New Roman"/>
          <w:b w:val="false"/>
          <w:i w:val="false"/>
          <w:color w:val="000000"/>
          <w:sz w:val="28"/>
        </w:rPr>
        <w:t>
 </w:t>
      </w:r>
      <w:r>
        <w:br/>
      </w:r>
      <w:r>
        <w:rPr>
          <w:rFonts w:ascii="Times New Roman"/>
          <w:b w:val="false"/>
          <w:i w:val="false"/>
          <w:color w:val="000000"/>
          <w:sz w:val="28"/>
        </w:rPr>
        <w:t xml:space="preserve">
                        31-бап </w:t>
      </w:r>
      <w:r>
        <w:br/>
      </w:r>
      <w:r>
        <w:rPr>
          <w:rFonts w:ascii="Times New Roman"/>
          <w:b w:val="false"/>
          <w:i w:val="false"/>
          <w:color w:val="000000"/>
          <w:sz w:val="28"/>
        </w:rPr>
        <w:t xml:space="preserve">
            Ата-аналар мен балалар арасындағы құқықтық қатынастар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Ата-аналар мен балалар арасындағы құқықтық қатынастар балалар аумағында тұрақты тұратын Уағдаласушы Тараптың заңдарымен белгіленеді. </w:t>
      </w:r>
      <w:r>
        <w:br/>
      </w:r>
      <w:r>
        <w:rPr>
          <w:rFonts w:ascii="Times New Roman"/>
          <w:b w:val="false"/>
          <w:i w:val="false"/>
          <w:color w:val="000000"/>
          <w:sz w:val="28"/>
        </w:rPr>
        <w:t xml:space="preserve">
      2. Некеден тыс туған бала мен оның әкесі мен анасы арасындағы құқықтық қатынастар бала азаматы болып табылатын Уағдаласушы Тараптың заңдарымен белгіленеді. </w:t>
      </w:r>
      <w:r>
        <w:br/>
      </w:r>
      <w:r>
        <w:rPr>
          <w:rFonts w:ascii="Times New Roman"/>
          <w:b w:val="false"/>
          <w:i w:val="false"/>
          <w:color w:val="000000"/>
          <w:sz w:val="28"/>
        </w:rPr>
        <w:t xml:space="preserve">
      3. Кәмелетке толған балалардан алимент өндіріп алу туралы істер бойынша, аумағында алимент алуға талаптанатын адамның тұратын жері бар Уағдаласушы Тараптың заңдары қолданылады. </w:t>
      </w:r>
      <w:r>
        <w:br/>
      </w:r>
      <w:r>
        <w:rPr>
          <w:rFonts w:ascii="Times New Roman"/>
          <w:b w:val="false"/>
          <w:i w:val="false"/>
          <w:color w:val="000000"/>
          <w:sz w:val="28"/>
        </w:rPr>
        <w:t xml:space="preserve">
      4. Ата-аналар мен балалар арасындағы құқықтық қатынастар туралы істер бойынша, заңдары осы баптың 1, 2, 3-тармақтарына сәйкес қолдануға жататын Уағдаласушы Тараптың соты құзыретті.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w:t>
      </w:r>
      <w:r>
        <w:br/>
      </w:r>
      <w:r>
        <w:rPr>
          <w:rFonts w:ascii="Times New Roman"/>
          <w:b w:val="false"/>
          <w:i w:val="false"/>
          <w:color w:val="000000"/>
          <w:sz w:val="28"/>
        </w:rPr>
        <w:t xml:space="preserve">
                 Қамқоршылық пен қорғаншылық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Қамқоршылық немесе қорғаншылықты белгілеу немесе жою қамқоршылық немесе қорғаншылық соған қатысты белгіленетін немесе жойылатын адам азаматы болып табылатын Уағдаласушы Тараптың заңдары бойынша жасалады. </w:t>
      </w:r>
      <w:r>
        <w:br/>
      </w:r>
      <w:r>
        <w:rPr>
          <w:rFonts w:ascii="Times New Roman"/>
          <w:b w:val="false"/>
          <w:i w:val="false"/>
          <w:color w:val="000000"/>
          <w:sz w:val="28"/>
        </w:rPr>
        <w:t xml:space="preserve">
      2. Қамқоршы немесе қорғаншы мен қамқорлықтағы немесе қорғаншылықтағы адам арасындағы құқықтық қатынастар мекемесі қамқоршыны немесе қорғаншыны тағайындаған Уағдаласушы Тараптың заңдарымен реттеледі. </w:t>
      </w:r>
      <w:r>
        <w:br/>
      </w:r>
      <w:r>
        <w:rPr>
          <w:rFonts w:ascii="Times New Roman"/>
          <w:b w:val="false"/>
          <w:i w:val="false"/>
          <w:color w:val="000000"/>
          <w:sz w:val="28"/>
        </w:rPr>
        <w:t xml:space="preserve">
      3. Қамқоршылықты немесе қорғаншылықты қабылдау міндеті қамқоршы </w:t>
      </w:r>
    </w:p>
    <w:bookmarkEnd w:id="16"/>
    <w:bookmarkStart w:name="z40"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немесе қорғаншы болып тағайындалатын адам азаматы болып табылатын </w:t>
      </w:r>
    </w:p>
    <w:p>
      <w:pPr>
        <w:spacing w:after="0"/>
        <w:ind w:left="0"/>
        <w:jc w:val="both"/>
      </w:pPr>
      <w:r>
        <w:rPr>
          <w:rFonts w:ascii="Times New Roman"/>
          <w:b w:val="false"/>
          <w:i w:val="false"/>
          <w:color w:val="000000"/>
          <w:sz w:val="28"/>
        </w:rPr>
        <w:t>Уағдаласушы Тараптың заңдарымен белгіленеді.</w:t>
      </w:r>
    </w:p>
    <w:p>
      <w:pPr>
        <w:spacing w:after="0"/>
        <w:ind w:left="0"/>
        <w:jc w:val="both"/>
      </w:pPr>
      <w:r>
        <w:rPr>
          <w:rFonts w:ascii="Times New Roman"/>
          <w:b w:val="false"/>
          <w:i w:val="false"/>
          <w:color w:val="000000"/>
          <w:sz w:val="28"/>
        </w:rPr>
        <w:t xml:space="preserve">     4. Бір Уағдаласушы Тараптың азаматы болып табылатын адамның </w:t>
      </w:r>
    </w:p>
    <w:p>
      <w:pPr>
        <w:spacing w:after="0"/>
        <w:ind w:left="0"/>
        <w:jc w:val="both"/>
      </w:pPr>
      <w:r>
        <w:rPr>
          <w:rFonts w:ascii="Times New Roman"/>
          <w:b w:val="false"/>
          <w:i w:val="false"/>
          <w:color w:val="000000"/>
          <w:sz w:val="28"/>
        </w:rPr>
        <w:t xml:space="preserve">қамқоршысы немесе қорғаншысы болып, егер ол қамқоршылық немесе </w:t>
      </w:r>
    </w:p>
    <w:p>
      <w:pPr>
        <w:spacing w:after="0"/>
        <w:ind w:left="0"/>
        <w:jc w:val="both"/>
      </w:pPr>
      <w:r>
        <w:rPr>
          <w:rFonts w:ascii="Times New Roman"/>
          <w:b w:val="false"/>
          <w:i w:val="false"/>
          <w:color w:val="000000"/>
          <w:sz w:val="28"/>
        </w:rPr>
        <w:t xml:space="preserve">қорғаншылық жүзеге асырылатын Тараптың аумағында тұрса, басқа </w:t>
      </w:r>
    </w:p>
    <w:p>
      <w:pPr>
        <w:spacing w:after="0"/>
        <w:ind w:left="0"/>
        <w:jc w:val="both"/>
      </w:pPr>
      <w:r>
        <w:rPr>
          <w:rFonts w:ascii="Times New Roman"/>
          <w:b w:val="false"/>
          <w:i w:val="false"/>
          <w:color w:val="000000"/>
          <w:sz w:val="28"/>
        </w:rPr>
        <w:t>Уағдаласушы Тараптың азаматы сайлануы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w:t>
      </w:r>
    </w:p>
    <w:p>
      <w:pPr>
        <w:spacing w:after="0"/>
        <w:ind w:left="0"/>
        <w:jc w:val="both"/>
      </w:pPr>
      <w:r>
        <w:rPr>
          <w:rFonts w:ascii="Times New Roman"/>
          <w:b w:val="false"/>
          <w:i w:val="false"/>
          <w:color w:val="000000"/>
          <w:sz w:val="28"/>
        </w:rPr>
        <w:t>         Уағдаласушы Тараптар мекемелерінің қамқоршылық</w:t>
      </w:r>
    </w:p>
    <w:p>
      <w:pPr>
        <w:spacing w:after="0"/>
        <w:ind w:left="0"/>
        <w:jc w:val="both"/>
      </w:pPr>
      <w:r>
        <w:rPr>
          <w:rFonts w:ascii="Times New Roman"/>
          <w:b w:val="false"/>
          <w:i w:val="false"/>
          <w:color w:val="000000"/>
          <w:sz w:val="28"/>
        </w:rPr>
        <w:t>          және қорғаншылық мәселелеріндегі құзыреттігі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Қамқоршылық пен қорғаншылықты белгілеу немесе жою туралы істер </w:t>
      </w:r>
    </w:p>
    <w:p>
      <w:pPr>
        <w:spacing w:after="0"/>
        <w:ind w:left="0"/>
        <w:jc w:val="both"/>
      </w:pPr>
      <w:r>
        <w:rPr>
          <w:rFonts w:ascii="Times New Roman"/>
          <w:b w:val="false"/>
          <w:i w:val="false"/>
          <w:color w:val="000000"/>
          <w:sz w:val="28"/>
        </w:rPr>
        <w:t xml:space="preserve">бойынша, егер осы Шартпен өзгеше белгіленбесе, қамқоршылық немесе </w:t>
      </w:r>
    </w:p>
    <w:p>
      <w:pPr>
        <w:spacing w:after="0"/>
        <w:ind w:left="0"/>
        <w:jc w:val="both"/>
      </w:pPr>
      <w:r>
        <w:rPr>
          <w:rFonts w:ascii="Times New Roman"/>
          <w:b w:val="false"/>
          <w:i w:val="false"/>
          <w:color w:val="000000"/>
          <w:sz w:val="28"/>
        </w:rPr>
        <w:t xml:space="preserve">қорғаншылық соған қатысты белгіленетін немесе жойылатын адам азаматы </w:t>
      </w:r>
    </w:p>
    <w:p>
      <w:pPr>
        <w:spacing w:after="0"/>
        <w:ind w:left="0"/>
        <w:jc w:val="both"/>
      </w:pPr>
      <w:r>
        <w:rPr>
          <w:rFonts w:ascii="Times New Roman"/>
          <w:b w:val="false"/>
          <w:i w:val="false"/>
          <w:color w:val="000000"/>
          <w:sz w:val="28"/>
        </w:rPr>
        <w:t>болып табылатын Уағдаласушы Тараптың мекемелері құзыретті.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w:t>
      </w:r>
    </w:p>
    <w:p>
      <w:pPr>
        <w:spacing w:after="0"/>
        <w:ind w:left="0"/>
        <w:jc w:val="both"/>
      </w:pPr>
      <w:r>
        <w:rPr>
          <w:rFonts w:ascii="Times New Roman"/>
          <w:b w:val="false"/>
          <w:i w:val="false"/>
          <w:color w:val="000000"/>
          <w:sz w:val="28"/>
        </w:rPr>
        <w:t>            Қамқоршылық және қорғаншылық бойынша</w:t>
      </w:r>
    </w:p>
    <w:p>
      <w:pPr>
        <w:spacing w:after="0"/>
        <w:ind w:left="0"/>
        <w:jc w:val="both"/>
      </w:pPr>
      <w:r>
        <w:rPr>
          <w:rFonts w:ascii="Times New Roman"/>
          <w:b w:val="false"/>
          <w:i w:val="false"/>
          <w:color w:val="000000"/>
          <w:sz w:val="28"/>
        </w:rPr>
        <w:t>                   шаралар қолдану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Бір Уағдаласушы Тараптың аумағында тұратын, жүретін немесе мүлкі орналасқан басқа Уағдаласушы Тарап азаматының мүдделерінде қамқоршылық немесе қорғаншылық бойынша шаралар қолдану қажеттілігі жағдайында осы Уағдаласушы Тараптың мекемесі 33-бапқа сәйкес құзыретті мекемені кідіртусіз хабардар етеді. </w:t>
      </w:r>
      <w:r>
        <w:br/>
      </w:r>
      <w:r>
        <w:rPr>
          <w:rFonts w:ascii="Times New Roman"/>
          <w:b w:val="false"/>
          <w:i w:val="false"/>
          <w:color w:val="000000"/>
          <w:sz w:val="28"/>
        </w:rPr>
        <w:t xml:space="preserve">
      2. Кідіртуге болмайтын жағдайларда басқа Уағдаласушы Тараптың мекемесі өз заңдарына сәйкес қажетті уақытша шараларды өзі қабылдай алады. Мұнда ол 33-бапқа сәйкес құзыретті мекемені бұл жайлы кідіртусіз хабардар етуге міндетті. Бұл шаралар 33-бапта аталған мекеме өзге шешім қабылдағанға дейін күшін сақтайды. </w:t>
      </w:r>
      <w:r>
        <w:br/>
      </w:r>
      <w:r>
        <w:rPr>
          <w:rFonts w:ascii="Times New Roman"/>
          <w:b w:val="false"/>
          <w:i w:val="false"/>
          <w:color w:val="000000"/>
          <w:sz w:val="28"/>
        </w:rPr>
        <w:t>
 </w:t>
      </w:r>
      <w:r>
        <w:br/>
      </w:r>
      <w:r>
        <w:rPr>
          <w:rFonts w:ascii="Times New Roman"/>
          <w:b w:val="false"/>
          <w:i w:val="false"/>
          <w:color w:val="000000"/>
          <w:sz w:val="28"/>
        </w:rPr>
        <w:t xml:space="preserve">
                      35-бап </w:t>
      </w:r>
      <w:r>
        <w:br/>
      </w:r>
      <w:r>
        <w:rPr>
          <w:rFonts w:ascii="Times New Roman"/>
          <w:b w:val="false"/>
          <w:i w:val="false"/>
          <w:color w:val="000000"/>
          <w:sz w:val="28"/>
        </w:rPr>
        <w:t xml:space="preserve">
               Бала асырап алу </w:t>
      </w:r>
      <w:r>
        <w:br/>
      </w:r>
      <w:r>
        <w:rPr>
          <w:rFonts w:ascii="Times New Roman"/>
          <w:b w:val="false"/>
          <w:i w:val="false"/>
          <w:color w:val="000000"/>
          <w:sz w:val="28"/>
        </w:rPr>
        <w:t xml:space="preserve">
      1. Бала асырап алу немесе оны жою бала азаматы болып табылатын Уағдаласушы Тараптың заңдары бойынша белгіленеді. </w:t>
      </w:r>
      <w:r>
        <w:br/>
      </w:r>
      <w:r>
        <w:rPr>
          <w:rFonts w:ascii="Times New Roman"/>
          <w:b w:val="false"/>
          <w:i w:val="false"/>
          <w:color w:val="000000"/>
          <w:sz w:val="28"/>
        </w:rPr>
        <w:t xml:space="preserve">
      2. Егер бала басқа Уағдаласушы Тараптың азаматы болып табылса, бала асырап алу немесе оны жою кезінде заңды өкілдің және құзыретті мемлекеттік органның келісімін, сондай-ақ егер бұл бала азаматы болып табылатын Уағдаласушы Тараптың заңдары бойынша талап етілетін болса, баланың келісімін алу қажет. </w:t>
      </w:r>
      <w:r>
        <w:br/>
      </w:r>
      <w:r>
        <w:rPr>
          <w:rFonts w:ascii="Times New Roman"/>
          <w:b w:val="false"/>
          <w:i w:val="false"/>
          <w:color w:val="000000"/>
          <w:sz w:val="28"/>
        </w:rPr>
        <w:t xml:space="preserve">
      3. Егер баланы біреуі бір Уағдаласушы Тараптың азаматы, ал </w:t>
      </w:r>
    </w:p>
    <w:bookmarkEnd w:id="18"/>
    <w:bookmarkStart w:name="z42"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басқасы басқа Уағдаласушы Тараптың азаматы болып табылатын </w:t>
      </w:r>
    </w:p>
    <w:p>
      <w:pPr>
        <w:spacing w:after="0"/>
        <w:ind w:left="0"/>
        <w:jc w:val="both"/>
      </w:pPr>
      <w:r>
        <w:rPr>
          <w:rFonts w:ascii="Times New Roman"/>
          <w:b w:val="false"/>
          <w:i w:val="false"/>
          <w:color w:val="000000"/>
          <w:sz w:val="28"/>
        </w:rPr>
        <w:t xml:space="preserve">ерлі-зайыптылар асырап алса, бала асырап алу немесе оны жою екі </w:t>
      </w:r>
    </w:p>
    <w:p>
      <w:pPr>
        <w:spacing w:after="0"/>
        <w:ind w:left="0"/>
        <w:jc w:val="both"/>
      </w:pPr>
      <w:r>
        <w:rPr>
          <w:rFonts w:ascii="Times New Roman"/>
          <w:b w:val="false"/>
          <w:i w:val="false"/>
          <w:color w:val="000000"/>
          <w:sz w:val="28"/>
        </w:rPr>
        <w:t xml:space="preserve">Уағдаласушы Тараптың да заңдарымен көзделген шарттарға сәйкес жасалуға </w:t>
      </w:r>
    </w:p>
    <w:p>
      <w:pPr>
        <w:spacing w:after="0"/>
        <w:ind w:left="0"/>
        <w:jc w:val="both"/>
      </w:pPr>
      <w:r>
        <w:rPr>
          <w:rFonts w:ascii="Times New Roman"/>
          <w:b w:val="false"/>
          <w:i w:val="false"/>
          <w:color w:val="000000"/>
          <w:sz w:val="28"/>
        </w:rPr>
        <w:t>тиіс.</w:t>
      </w:r>
    </w:p>
    <w:p>
      <w:pPr>
        <w:spacing w:after="0"/>
        <w:ind w:left="0"/>
        <w:jc w:val="both"/>
      </w:pPr>
      <w:r>
        <w:rPr>
          <w:rFonts w:ascii="Times New Roman"/>
          <w:b w:val="false"/>
          <w:i w:val="false"/>
          <w:color w:val="000000"/>
          <w:sz w:val="28"/>
        </w:rPr>
        <w:t xml:space="preserve">     4. Бала асырап алу немесе оны жою туралы істер бойынша бала </w:t>
      </w:r>
    </w:p>
    <w:p>
      <w:pPr>
        <w:spacing w:after="0"/>
        <w:ind w:left="0"/>
        <w:jc w:val="both"/>
      </w:pPr>
      <w:r>
        <w:rPr>
          <w:rFonts w:ascii="Times New Roman"/>
          <w:b w:val="false"/>
          <w:i w:val="false"/>
          <w:color w:val="000000"/>
          <w:sz w:val="28"/>
        </w:rPr>
        <w:t>азаматы болып табылатын Уағдаласушы Тараптың мекемесі құзыретті.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w:t>
      </w:r>
    </w:p>
    <w:p>
      <w:pPr>
        <w:spacing w:after="0"/>
        <w:ind w:left="0"/>
        <w:jc w:val="both"/>
      </w:pPr>
      <w:r>
        <w:rPr>
          <w:rFonts w:ascii="Times New Roman"/>
          <w:b w:val="false"/>
          <w:i w:val="false"/>
          <w:color w:val="000000"/>
          <w:sz w:val="28"/>
        </w:rPr>
        <w:t>              Мүліктік құқықтық қатынастар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36-бап</w:t>
      </w:r>
    </w:p>
    <w:p>
      <w:pPr>
        <w:spacing w:after="0"/>
        <w:ind w:left="0"/>
        <w:jc w:val="both"/>
      </w:pPr>
      <w:r>
        <w:rPr>
          <w:rFonts w:ascii="Times New Roman"/>
          <w:b w:val="false"/>
          <w:i w:val="false"/>
          <w:color w:val="000000"/>
          <w:sz w:val="28"/>
        </w:rPr>
        <w:t>                       Меншік құқығы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Жылжымайтын мүлікке меншік құқығы жылжымайтын мүлік аумағында орналасқан Уағдаласушы Тараптың заңдары бойынша белгіленеді. </w:t>
      </w:r>
      <w:r>
        <w:br/>
      </w:r>
      <w:r>
        <w:rPr>
          <w:rFonts w:ascii="Times New Roman"/>
          <w:b w:val="false"/>
          <w:i w:val="false"/>
          <w:color w:val="000000"/>
          <w:sz w:val="28"/>
        </w:rPr>
        <w:t xml:space="preserve">
      2. Көлік құралына меншік құқығы көлік құралын тіркеуді жүзеге </w:t>
      </w:r>
    </w:p>
    <w:bookmarkStart w:name="z43"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асырған орган аумағында орналасқан Уағдаласушы Тараптың заңдары бойынша </w:t>
      </w:r>
    </w:p>
    <w:p>
      <w:pPr>
        <w:spacing w:after="0"/>
        <w:ind w:left="0"/>
        <w:jc w:val="both"/>
      </w:pPr>
      <w:r>
        <w:rPr>
          <w:rFonts w:ascii="Times New Roman"/>
          <w:b w:val="false"/>
          <w:i w:val="false"/>
          <w:color w:val="000000"/>
          <w:sz w:val="28"/>
        </w:rPr>
        <w:t>белгіленеді.</w:t>
      </w:r>
    </w:p>
    <w:p>
      <w:pPr>
        <w:spacing w:after="0"/>
        <w:ind w:left="0"/>
        <w:jc w:val="both"/>
      </w:pPr>
      <w:r>
        <w:rPr>
          <w:rFonts w:ascii="Times New Roman"/>
          <w:b w:val="false"/>
          <w:i w:val="false"/>
          <w:color w:val="000000"/>
          <w:sz w:val="28"/>
        </w:rPr>
        <w:t xml:space="preserve">     3. Меншік құқығының пайда болуы мен тоқтатылуы немесе басқа </w:t>
      </w:r>
    </w:p>
    <w:p>
      <w:pPr>
        <w:spacing w:after="0"/>
        <w:ind w:left="0"/>
        <w:jc w:val="both"/>
      </w:pPr>
      <w:r>
        <w:rPr>
          <w:rFonts w:ascii="Times New Roman"/>
          <w:b w:val="false"/>
          <w:i w:val="false"/>
          <w:color w:val="000000"/>
          <w:sz w:val="28"/>
        </w:rPr>
        <w:t xml:space="preserve">мүлікке заттық құқық мұндай құқықтың пайда болуына немесе тоқтатылуына </w:t>
      </w:r>
    </w:p>
    <w:p>
      <w:pPr>
        <w:spacing w:after="0"/>
        <w:ind w:left="0"/>
        <w:jc w:val="both"/>
      </w:pPr>
      <w:r>
        <w:rPr>
          <w:rFonts w:ascii="Times New Roman"/>
          <w:b w:val="false"/>
          <w:i w:val="false"/>
          <w:color w:val="000000"/>
          <w:sz w:val="28"/>
        </w:rPr>
        <w:t xml:space="preserve">негіз болған әрекет немесе басқа жағдай туған сәттегі мүлік тұрған </w:t>
      </w:r>
    </w:p>
    <w:p>
      <w:pPr>
        <w:spacing w:after="0"/>
        <w:ind w:left="0"/>
        <w:jc w:val="both"/>
      </w:pPr>
      <w:r>
        <w:rPr>
          <w:rFonts w:ascii="Times New Roman"/>
          <w:b w:val="false"/>
          <w:i w:val="false"/>
          <w:color w:val="000000"/>
          <w:sz w:val="28"/>
        </w:rPr>
        <w:t>Уағдаласушы Тараптың заңы белгілейді.</w:t>
      </w:r>
    </w:p>
    <w:p>
      <w:pPr>
        <w:spacing w:after="0"/>
        <w:ind w:left="0"/>
        <w:jc w:val="both"/>
      </w:pPr>
      <w:r>
        <w:rPr>
          <w:rFonts w:ascii="Times New Roman"/>
          <w:b w:val="false"/>
          <w:i w:val="false"/>
          <w:color w:val="000000"/>
          <w:sz w:val="28"/>
        </w:rPr>
        <w:t xml:space="preserve">     4. меншік құқығының пайда болуы мен тоқтатылуы немесе келісім </w:t>
      </w:r>
    </w:p>
    <w:p>
      <w:pPr>
        <w:spacing w:after="0"/>
        <w:ind w:left="0"/>
        <w:jc w:val="both"/>
      </w:pPr>
      <w:r>
        <w:rPr>
          <w:rFonts w:ascii="Times New Roman"/>
          <w:b w:val="false"/>
          <w:i w:val="false"/>
          <w:color w:val="000000"/>
          <w:sz w:val="28"/>
        </w:rPr>
        <w:t xml:space="preserve">мәні болып табылатын мүлікке басқа да заттық құқық, егер тараптар </w:t>
      </w:r>
    </w:p>
    <w:p>
      <w:pPr>
        <w:spacing w:after="0"/>
        <w:ind w:left="0"/>
        <w:jc w:val="both"/>
      </w:pPr>
      <w:r>
        <w:rPr>
          <w:rFonts w:ascii="Times New Roman"/>
          <w:b w:val="false"/>
          <w:i w:val="false"/>
          <w:color w:val="000000"/>
          <w:sz w:val="28"/>
        </w:rPr>
        <w:t xml:space="preserve">келісімінде өзгеше көзделмесе, келісім жасалған жердің заңдары бойынша </w:t>
      </w:r>
    </w:p>
    <w:p>
      <w:pPr>
        <w:spacing w:after="0"/>
        <w:ind w:left="0"/>
        <w:jc w:val="both"/>
      </w:pPr>
      <w:r>
        <w:rPr>
          <w:rFonts w:ascii="Times New Roman"/>
          <w:b w:val="false"/>
          <w:i w:val="false"/>
          <w:color w:val="000000"/>
          <w:sz w:val="28"/>
        </w:rPr>
        <w:t>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w:t>
      </w:r>
    </w:p>
    <w:p>
      <w:pPr>
        <w:spacing w:after="0"/>
        <w:ind w:left="0"/>
        <w:jc w:val="both"/>
      </w:pPr>
      <w:r>
        <w:rPr>
          <w:rFonts w:ascii="Times New Roman"/>
          <w:b w:val="false"/>
          <w:i w:val="false"/>
          <w:color w:val="000000"/>
          <w:sz w:val="28"/>
        </w:rPr>
        <w:t>                      Келісім түрі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Келісім түрі ол жасалған жердің заңымен айқындалады.</w:t>
      </w:r>
    </w:p>
    <w:p>
      <w:pPr>
        <w:spacing w:after="0"/>
        <w:ind w:left="0"/>
        <w:jc w:val="both"/>
      </w:pPr>
      <w:r>
        <w:rPr>
          <w:rFonts w:ascii="Times New Roman"/>
          <w:b w:val="false"/>
          <w:i w:val="false"/>
          <w:color w:val="000000"/>
          <w:sz w:val="28"/>
        </w:rPr>
        <w:t xml:space="preserve">     2. Жылжымайтын мүлік жөніндегі келісім түрін және оған құқықты </w:t>
      </w:r>
    </w:p>
    <w:p>
      <w:pPr>
        <w:spacing w:after="0"/>
        <w:ind w:left="0"/>
        <w:jc w:val="both"/>
      </w:pPr>
      <w:r>
        <w:rPr>
          <w:rFonts w:ascii="Times New Roman"/>
          <w:b w:val="false"/>
          <w:i w:val="false"/>
          <w:color w:val="000000"/>
          <w:sz w:val="28"/>
        </w:rPr>
        <w:t>мұндай мүлік аумағында тұрған Уағдаласушы Тараптың заңы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38-бап</w:t>
      </w:r>
    </w:p>
    <w:p>
      <w:pPr>
        <w:spacing w:after="0"/>
        <w:ind w:left="0"/>
        <w:jc w:val="both"/>
      </w:pPr>
      <w:r>
        <w:rPr>
          <w:rFonts w:ascii="Times New Roman"/>
          <w:b w:val="false"/>
          <w:i w:val="false"/>
          <w:color w:val="000000"/>
          <w:sz w:val="28"/>
        </w:rPr>
        <w:t>                        Сенімхат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Сенімхат түрі мен әрекет мерзімі сенімхат берілген аумақтағы </w:t>
      </w:r>
    </w:p>
    <w:p>
      <w:pPr>
        <w:spacing w:after="0"/>
        <w:ind w:left="0"/>
        <w:jc w:val="both"/>
      </w:pPr>
      <w:r>
        <w:rPr>
          <w:rFonts w:ascii="Times New Roman"/>
          <w:b w:val="false"/>
          <w:i w:val="false"/>
          <w:color w:val="000000"/>
          <w:sz w:val="28"/>
        </w:rPr>
        <w:t>Уағдаласушы Тараптың заңы бойынша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39-бап</w:t>
      </w:r>
    </w:p>
    <w:p>
      <w:pPr>
        <w:spacing w:after="0"/>
        <w:ind w:left="0"/>
        <w:jc w:val="both"/>
      </w:pPr>
      <w:r>
        <w:rPr>
          <w:rFonts w:ascii="Times New Roman"/>
          <w:b w:val="false"/>
          <w:i w:val="false"/>
          <w:color w:val="000000"/>
          <w:sz w:val="28"/>
        </w:rPr>
        <w:t>        Келісім жөніндегі тараптардың құқықтары мен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Келісім жөніндегі тараптардың құқықтары мен міндеттері, егер </w:t>
      </w:r>
    </w:p>
    <w:p>
      <w:pPr>
        <w:spacing w:after="0"/>
        <w:ind w:left="0"/>
        <w:jc w:val="both"/>
      </w:pPr>
      <w:r>
        <w:rPr>
          <w:rFonts w:ascii="Times New Roman"/>
          <w:b w:val="false"/>
          <w:i w:val="false"/>
          <w:color w:val="000000"/>
          <w:sz w:val="28"/>
        </w:rPr>
        <w:t xml:space="preserve">тараптардың келісімімен өзгеше көзделмесе, ол жасалған жердің заңы бойынша </w:t>
      </w:r>
    </w:p>
    <w:p>
      <w:pPr>
        <w:spacing w:after="0"/>
        <w:ind w:left="0"/>
        <w:jc w:val="both"/>
      </w:pPr>
      <w:r>
        <w:rPr>
          <w:rFonts w:ascii="Times New Roman"/>
          <w:b w:val="false"/>
          <w:i w:val="false"/>
          <w:color w:val="000000"/>
          <w:sz w:val="28"/>
        </w:rPr>
        <w:t>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40-бап</w:t>
      </w:r>
    </w:p>
    <w:p>
      <w:pPr>
        <w:spacing w:after="0"/>
        <w:ind w:left="0"/>
        <w:jc w:val="both"/>
      </w:pPr>
      <w:r>
        <w:rPr>
          <w:rFonts w:ascii="Times New Roman"/>
          <w:b w:val="false"/>
          <w:i w:val="false"/>
          <w:color w:val="000000"/>
          <w:sz w:val="28"/>
        </w:rPr>
        <w:t>                      Залалды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Шарттардан және басқа заңды әрекеттерден туындайтын залалды өтеу туралы міндеттемелер аумағында залалдың орнын толтыру жөніндегі талап қою үшін негіз болған әрекет немесе өзге жағдай болған Уағдаласушы Тараптың заңымен айқындалады. </w:t>
      </w:r>
      <w:r>
        <w:br/>
      </w:r>
      <w:r>
        <w:rPr>
          <w:rFonts w:ascii="Times New Roman"/>
          <w:b w:val="false"/>
          <w:i w:val="false"/>
          <w:color w:val="000000"/>
          <w:sz w:val="28"/>
        </w:rPr>
        <w:t xml:space="preserve">
      2. Егер зиян келтіруші мен жәбірленуші бір Уағдаласушы Тараптың </w:t>
      </w:r>
    </w:p>
    <w:bookmarkStart w:name="z44"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азаматтары болса, осы Уағдаласушы Тараптың заңы қолданылады.</w:t>
      </w:r>
    </w:p>
    <w:p>
      <w:pPr>
        <w:spacing w:after="0"/>
        <w:ind w:left="0"/>
        <w:jc w:val="both"/>
      </w:pPr>
      <w:r>
        <w:rPr>
          <w:rFonts w:ascii="Times New Roman"/>
          <w:b w:val="false"/>
          <w:i w:val="false"/>
          <w:color w:val="000000"/>
          <w:sz w:val="28"/>
        </w:rPr>
        <w:t xml:space="preserve">     3. Осы баптың 1 және 2-тармақтарында аталған істер жөнінде </w:t>
      </w:r>
    </w:p>
    <w:p>
      <w:pPr>
        <w:spacing w:after="0"/>
        <w:ind w:left="0"/>
        <w:jc w:val="both"/>
      </w:pPr>
      <w:r>
        <w:rPr>
          <w:rFonts w:ascii="Times New Roman"/>
          <w:b w:val="false"/>
          <w:i w:val="false"/>
          <w:color w:val="000000"/>
          <w:sz w:val="28"/>
        </w:rPr>
        <w:t xml:space="preserve">аумағында залалдың орнын толтыру туралы талап қою үшін негіз болған </w:t>
      </w:r>
    </w:p>
    <w:p>
      <w:pPr>
        <w:spacing w:after="0"/>
        <w:ind w:left="0"/>
        <w:jc w:val="both"/>
      </w:pPr>
      <w:r>
        <w:rPr>
          <w:rFonts w:ascii="Times New Roman"/>
          <w:b w:val="false"/>
          <w:i w:val="false"/>
          <w:color w:val="000000"/>
          <w:sz w:val="28"/>
        </w:rPr>
        <w:t xml:space="preserve">әрекет немесе өзге жағдай болған Уағдаласушы Тараптың соты құзырлы. </w:t>
      </w:r>
    </w:p>
    <w:p>
      <w:pPr>
        <w:spacing w:after="0"/>
        <w:ind w:left="0"/>
        <w:jc w:val="both"/>
      </w:pPr>
      <w:r>
        <w:rPr>
          <w:rFonts w:ascii="Times New Roman"/>
          <w:b w:val="false"/>
          <w:i w:val="false"/>
          <w:color w:val="000000"/>
          <w:sz w:val="28"/>
        </w:rPr>
        <w:t xml:space="preserve">Жәбірленуші, сондай-ақ аумағында жауапкердің мекен-жайы орналасқан </w:t>
      </w:r>
    </w:p>
    <w:p>
      <w:pPr>
        <w:spacing w:after="0"/>
        <w:ind w:left="0"/>
        <w:jc w:val="both"/>
      </w:pPr>
      <w:r>
        <w:rPr>
          <w:rFonts w:ascii="Times New Roman"/>
          <w:b w:val="false"/>
          <w:i w:val="false"/>
          <w:color w:val="000000"/>
          <w:sz w:val="28"/>
        </w:rPr>
        <w:t>Уағдаласушы Тараптың сотына талап қоя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41-бап</w:t>
      </w:r>
    </w:p>
    <w:p>
      <w:pPr>
        <w:spacing w:after="0"/>
        <w:ind w:left="0"/>
        <w:jc w:val="both"/>
      </w:pPr>
      <w:r>
        <w:rPr>
          <w:rFonts w:ascii="Times New Roman"/>
          <w:b w:val="false"/>
          <w:i w:val="false"/>
          <w:color w:val="000000"/>
          <w:sz w:val="28"/>
        </w:rPr>
        <w:t>                  Талап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Талап мерзімі мәселелері сәйкес құқықтық қатынастарды реттеу үшін </w:t>
      </w:r>
    </w:p>
    <w:p>
      <w:pPr>
        <w:spacing w:after="0"/>
        <w:ind w:left="0"/>
        <w:jc w:val="both"/>
      </w:pPr>
      <w:r>
        <w:rPr>
          <w:rFonts w:ascii="Times New Roman"/>
          <w:b w:val="false"/>
          <w:i w:val="false"/>
          <w:color w:val="000000"/>
          <w:sz w:val="28"/>
        </w:rPr>
        <w:t>қолданылатын заң бойынша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Тарау</w:t>
      </w:r>
    </w:p>
    <w:p>
      <w:pPr>
        <w:spacing w:after="0"/>
        <w:ind w:left="0"/>
        <w:jc w:val="both"/>
      </w:pPr>
      <w:r>
        <w:rPr>
          <w:rFonts w:ascii="Times New Roman"/>
          <w:b w:val="false"/>
          <w:i w:val="false"/>
          <w:color w:val="000000"/>
          <w:sz w:val="28"/>
        </w:rPr>
        <w:t>                    Мұрагерлік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42-бап</w:t>
      </w:r>
    </w:p>
    <w:p>
      <w:pPr>
        <w:spacing w:after="0"/>
        <w:ind w:left="0"/>
        <w:jc w:val="both"/>
      </w:pPr>
      <w:r>
        <w:rPr>
          <w:rFonts w:ascii="Times New Roman"/>
          <w:b w:val="false"/>
          <w:i w:val="false"/>
          <w:color w:val="000000"/>
          <w:sz w:val="28"/>
        </w:rPr>
        <w:t>                 Теңдік принципі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Әрбір Уағдаласушы Тараптың азаматтары осы Уағдаласушы Тараптың азаматтары сияқты бірдей шарттар мен сол көлемдегі заң бойынша немесе өсиет бойынша мүлікке немесе құқыққа ие болады. </w:t>
      </w:r>
      <w:r>
        <w:br/>
      </w:r>
      <w:r>
        <w:rPr>
          <w:rFonts w:ascii="Times New Roman"/>
          <w:b w:val="false"/>
          <w:i w:val="false"/>
          <w:color w:val="000000"/>
          <w:sz w:val="28"/>
        </w:rPr>
        <w:t>
 </w:t>
      </w:r>
      <w:r>
        <w:br/>
      </w:r>
      <w:r>
        <w:rPr>
          <w:rFonts w:ascii="Times New Roman"/>
          <w:b w:val="false"/>
          <w:i w:val="false"/>
          <w:color w:val="000000"/>
          <w:sz w:val="28"/>
        </w:rPr>
        <w:t xml:space="preserve">
                       43-бап </w:t>
      </w:r>
      <w:r>
        <w:br/>
      </w:r>
      <w:r>
        <w:rPr>
          <w:rFonts w:ascii="Times New Roman"/>
          <w:b w:val="false"/>
          <w:i w:val="false"/>
          <w:color w:val="000000"/>
          <w:sz w:val="28"/>
        </w:rPr>
        <w:t xml:space="preserve">
                  Мұрагерлік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баптың 2-тармағында көзделген жағдайдан басқа мүлікке иелік ету құқығы мұра берушінің соңғы тұрған жеріндегі аумақтағы Уағдаласушы Тараптың заңы бойынша айқындалады. </w:t>
      </w:r>
      <w:r>
        <w:br/>
      </w:r>
      <w:r>
        <w:rPr>
          <w:rFonts w:ascii="Times New Roman"/>
          <w:b w:val="false"/>
          <w:i w:val="false"/>
          <w:color w:val="000000"/>
          <w:sz w:val="28"/>
        </w:rPr>
        <w:t xml:space="preserve">
      2. Жылжымайтын мүлікке иелік ету құқығы аумағында осы мүлік тұрған жердегі Уағдаласушы Тараптың заңы бойынша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44-бап </w:t>
      </w:r>
      <w:r>
        <w:br/>
      </w:r>
      <w:r>
        <w:rPr>
          <w:rFonts w:ascii="Times New Roman"/>
          <w:b w:val="false"/>
          <w:i w:val="false"/>
          <w:color w:val="000000"/>
          <w:sz w:val="28"/>
        </w:rPr>
        <w:t xml:space="preserve">
             Мұраның мемлекетке ауысуы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мұра ету кезінде қолданылуға жататын Уағдаласушы Тараптың заңы бойынша мемлекет мұрагер болып табылса, онда жылжитын мұралық мүлік мұра қалдырушы қайтыс болған сәтте азаматы болып табылған Уағдаласушы Тарапқа ауысады, ал жылжымайтын мұралық мүлік аумағында ол орналасқан Уағдаласушы Тарапқа ауысады.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45-бап </w:t>
      </w:r>
      <w:r>
        <w:br/>
      </w:r>
      <w:r>
        <w:rPr>
          <w:rFonts w:ascii="Times New Roman"/>
          <w:b w:val="false"/>
          <w:i w:val="false"/>
          <w:color w:val="000000"/>
          <w:sz w:val="28"/>
        </w:rPr>
        <w:t xml:space="preserve">
                       Өсиет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Өсиетті жасауға және жоюға адамның қабілеті, сондай-ақ өсиеттің түрі мен оны жою өсиет қалдырушының акт жасау кезінде тұрған жеріндегі сол мемлекеттің құқығы бойынша айқындалады. Әйтсе де өсиет немесе оны жою егер соңғысы оны жасау жерінің құқық талаптарын қанағаттандырса, түрін сақтамау салдарынан жарамсыз деп танылмайды.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46-бап </w:t>
      </w:r>
      <w:r>
        <w:br/>
      </w:r>
      <w:r>
        <w:rPr>
          <w:rFonts w:ascii="Times New Roman"/>
          <w:b w:val="false"/>
          <w:i w:val="false"/>
          <w:color w:val="000000"/>
          <w:sz w:val="28"/>
        </w:rPr>
        <w:t xml:space="preserve">
           Мұрагерлік туралы істер жөніндегі құзырет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Жылжитын мүлікке мұралық туралы істер жөніндегі іс жүргізуге мұра қалдырушының қайтыс қайтыс болу сәтінде тұрған жер аумағындағы Уағдаласушы Тараптың мекемелері жүргізуге құзырлы. </w:t>
      </w:r>
      <w:r>
        <w:br/>
      </w:r>
      <w:r>
        <w:rPr>
          <w:rFonts w:ascii="Times New Roman"/>
          <w:b w:val="false"/>
          <w:i w:val="false"/>
          <w:color w:val="000000"/>
          <w:sz w:val="28"/>
        </w:rPr>
        <w:t xml:space="preserve">
      2. Жылжымайтын мүлікке мұралық туралы істер жөніндегі іс жүргізуге мүлік орналасқан аумақтағы Уағдаласушы Тараптың мекемелері жүргізуге құзырлы. </w:t>
      </w:r>
      <w:r>
        <w:br/>
      </w:r>
      <w:r>
        <w:rPr>
          <w:rFonts w:ascii="Times New Roman"/>
          <w:b w:val="false"/>
          <w:i w:val="false"/>
          <w:color w:val="000000"/>
          <w:sz w:val="28"/>
        </w:rPr>
        <w:t xml:space="preserve">
      3. Осы баптың 1 және 2-тармақтарындағы ережелер, сондай-ақ мұралық туралы істер жөніндегі іс жүргізуге байланысты туындайтын дауларды қарау кезінде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47-бап </w:t>
      </w:r>
      <w:r>
        <w:br/>
      </w:r>
      <w:r>
        <w:rPr>
          <w:rFonts w:ascii="Times New Roman"/>
          <w:b w:val="false"/>
          <w:i w:val="false"/>
          <w:color w:val="000000"/>
          <w:sz w:val="28"/>
        </w:rPr>
        <w:t xml:space="preserve">
             Мұралық туралы істер жөніндегі дипломатиялық өкілдіктің </w:t>
      </w:r>
      <w:r>
        <w:br/>
      </w:r>
      <w:r>
        <w:rPr>
          <w:rFonts w:ascii="Times New Roman"/>
          <w:b w:val="false"/>
          <w:i w:val="false"/>
          <w:color w:val="000000"/>
          <w:sz w:val="28"/>
        </w:rPr>
        <w:t xml:space="preserve">
                   немесе консулдық мекеменің құзыреті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Мұралық туралы істер, оның ішінде мұралық даулар бойынша әрбір Уағдаласушы Тараптың өкілдері немесе консулдық мекемелер, егер олар болмаса немесе өкіл тағайындалмаса, өз мемлекетінің азаматтарының басқа Уағдаласушы Тарап мекемелерінде арнаулы сенімхатсыз мұралықтан бас тарту құқығынан басқа, ұсынуға құзырлы.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48-бап </w:t>
      </w:r>
      <w:r>
        <w:br/>
      </w:r>
      <w:r>
        <w:rPr>
          <w:rFonts w:ascii="Times New Roman"/>
          <w:b w:val="false"/>
          <w:i w:val="false"/>
          <w:color w:val="000000"/>
          <w:sz w:val="28"/>
        </w:rPr>
        <w:t xml:space="preserve">
                  Мұраны қорғау жөніндегі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мекемелері өз заңына сәйкес басқа Уағдаласушы Тараптың азаматтарымен олардың аумағында қалдырылған мұраны қорғауды қамтамасыз ету үшін, немесе оларды басқару үшін қажетті шараларды қабылдайды. </w:t>
      </w:r>
      <w:r>
        <w:br/>
      </w:r>
      <w:r>
        <w:rPr>
          <w:rFonts w:ascii="Times New Roman"/>
          <w:b w:val="false"/>
          <w:i w:val="false"/>
          <w:color w:val="000000"/>
          <w:sz w:val="28"/>
        </w:rPr>
        <w:t xml:space="preserve">
      2. Осы баптың 1-тармағына сәйкес қабылданған шаралар туралы мұра қалдырушы азаматы болып табылатын Уағдаласушы Тараптың дипломатиялық өкілдігі немесе консулдық мекеме кідіріссіз хабарланады. Аталған өкілдік немесе мекеме осы шараларды жүзеге асыруға қатыса алады. </w:t>
      </w:r>
      <w:r>
        <w:br/>
      </w:r>
      <w:r>
        <w:rPr>
          <w:rFonts w:ascii="Times New Roman"/>
          <w:b w:val="false"/>
          <w:i w:val="false"/>
          <w:color w:val="000000"/>
          <w:sz w:val="28"/>
        </w:rPr>
        <w:t xml:space="preserve">
      3. Мұралық туралы іс бойынша іс жүргізуге құзырлы әділет мекемесінің, сондай-ақ дипломатиялық өкілдіктің немесе консулдық мекеменің өтініші бойынша осы баптың 1-тармағына сәйкес қабылданған шаралар өзгертілуі, жойылуы немесе кейінге қалдырылуы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49-бап </w:t>
      </w:r>
      <w:r>
        <w:br/>
      </w:r>
      <w:r>
        <w:rPr>
          <w:rFonts w:ascii="Times New Roman"/>
          <w:b w:val="false"/>
          <w:i w:val="false"/>
          <w:color w:val="000000"/>
          <w:sz w:val="28"/>
        </w:rPr>
        <w:t xml:space="preserve">
                     Мұраны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жылжитын немесе жылжымайтын мүлікті сатудан түскен жылжитын мұралық мүлік немесе ақша сомасы мұралық іс жүргізу аяқталғаннан кейін тұратын немесе келген жері басқа Уағдаласушы Тараптың аумағындағы мұрагерлерге тиісті болса, онда мұралық мүлік немесе түскен ақша сомасы осы Уағдаласушы Тараптың дипломатиялық өкілдігіне немесе консулдық мекемесіне беріледі. </w:t>
      </w:r>
      <w:r>
        <w:br/>
      </w:r>
      <w:r>
        <w:rPr>
          <w:rFonts w:ascii="Times New Roman"/>
          <w:b w:val="false"/>
          <w:i w:val="false"/>
          <w:color w:val="000000"/>
          <w:sz w:val="28"/>
        </w:rPr>
        <w:t xml:space="preserve">
      2. Мұралық туралы істер жөніндегі құзырлы мекеме дипломатиялық өкілдікке немесе консулдық мекемеге мұралық мүлікті беру туралы өкім береді. </w:t>
      </w:r>
      <w:r>
        <w:br/>
      </w:r>
      <w:r>
        <w:rPr>
          <w:rFonts w:ascii="Times New Roman"/>
          <w:b w:val="false"/>
          <w:i w:val="false"/>
          <w:color w:val="000000"/>
          <w:sz w:val="28"/>
        </w:rPr>
        <w:t xml:space="preserve">
      3. Бұл мүлік егер: </w:t>
      </w:r>
      <w:r>
        <w:br/>
      </w:r>
      <w:r>
        <w:rPr>
          <w:rFonts w:ascii="Times New Roman"/>
          <w:b w:val="false"/>
          <w:i w:val="false"/>
          <w:color w:val="000000"/>
          <w:sz w:val="28"/>
        </w:rPr>
        <w:t xml:space="preserve">
      а) мұралық мүлік орналасқан жердегі Уағдаласушы Тараптың заңымен </w:t>
      </w:r>
    </w:p>
    <w:bookmarkEnd w:id="22"/>
    <w:bookmarkStart w:name="z59"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белгіленген мерзімде мәлімделген мұра қалдырушының кредиторларының </w:t>
      </w:r>
    </w:p>
    <w:p>
      <w:pPr>
        <w:spacing w:after="0"/>
        <w:ind w:left="0"/>
        <w:jc w:val="both"/>
      </w:pPr>
      <w:r>
        <w:rPr>
          <w:rFonts w:ascii="Times New Roman"/>
          <w:b w:val="false"/>
          <w:i w:val="false"/>
          <w:color w:val="000000"/>
          <w:sz w:val="28"/>
        </w:rPr>
        <w:t>барлық талаптары төленсе немесе қамтамасыз етілсе;</w:t>
      </w:r>
    </w:p>
    <w:p>
      <w:pPr>
        <w:spacing w:after="0"/>
        <w:ind w:left="0"/>
        <w:jc w:val="both"/>
      </w:pPr>
      <w:r>
        <w:rPr>
          <w:rFonts w:ascii="Times New Roman"/>
          <w:b w:val="false"/>
          <w:i w:val="false"/>
          <w:color w:val="000000"/>
          <w:sz w:val="28"/>
        </w:rPr>
        <w:t xml:space="preserve">     б) мұра етуге байланысты барлық алымдар төленсе немесе қамтамасыз </w:t>
      </w:r>
    </w:p>
    <w:p>
      <w:pPr>
        <w:spacing w:after="0"/>
        <w:ind w:left="0"/>
        <w:jc w:val="both"/>
      </w:pPr>
      <w:r>
        <w:rPr>
          <w:rFonts w:ascii="Times New Roman"/>
          <w:b w:val="false"/>
          <w:i w:val="false"/>
          <w:color w:val="000000"/>
          <w:sz w:val="28"/>
        </w:rPr>
        <w:t>етілсе;</w:t>
      </w:r>
    </w:p>
    <w:p>
      <w:pPr>
        <w:spacing w:after="0"/>
        <w:ind w:left="0"/>
        <w:jc w:val="both"/>
      </w:pPr>
      <w:r>
        <w:rPr>
          <w:rFonts w:ascii="Times New Roman"/>
          <w:b w:val="false"/>
          <w:i w:val="false"/>
          <w:color w:val="000000"/>
          <w:sz w:val="28"/>
        </w:rPr>
        <w:t xml:space="preserve">     в) егер бұл қажет болса, құзырлы мекемелер мұралық мүлікті </w:t>
      </w:r>
    </w:p>
    <w:p>
      <w:pPr>
        <w:spacing w:after="0"/>
        <w:ind w:left="0"/>
        <w:jc w:val="both"/>
      </w:pPr>
      <w:r>
        <w:rPr>
          <w:rFonts w:ascii="Times New Roman"/>
          <w:b w:val="false"/>
          <w:i w:val="false"/>
          <w:color w:val="000000"/>
          <w:sz w:val="28"/>
        </w:rPr>
        <w:t>шығаруға рұқсат берсе, мұрагерлерге беріледі.</w:t>
      </w:r>
    </w:p>
    <w:p>
      <w:pPr>
        <w:spacing w:after="0"/>
        <w:ind w:left="0"/>
        <w:jc w:val="both"/>
      </w:pPr>
      <w:r>
        <w:rPr>
          <w:rFonts w:ascii="Times New Roman"/>
          <w:b w:val="false"/>
          <w:i w:val="false"/>
          <w:color w:val="000000"/>
          <w:sz w:val="28"/>
        </w:rPr>
        <w:t xml:space="preserve">     4. Ақша сомаларын аудару Уағдаласушы Тараптың аумағында </w:t>
      </w:r>
    </w:p>
    <w:p>
      <w:pPr>
        <w:spacing w:after="0"/>
        <w:ind w:left="0"/>
        <w:jc w:val="both"/>
      </w:pPr>
      <w:r>
        <w:rPr>
          <w:rFonts w:ascii="Times New Roman"/>
          <w:b w:val="false"/>
          <w:i w:val="false"/>
          <w:color w:val="000000"/>
          <w:sz w:val="28"/>
        </w:rPr>
        <w:t>қолданылып жүрген заңға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Тарау</w:t>
      </w:r>
    </w:p>
    <w:p>
      <w:pPr>
        <w:spacing w:after="0"/>
        <w:ind w:left="0"/>
        <w:jc w:val="both"/>
      </w:pPr>
      <w:r>
        <w:rPr>
          <w:rFonts w:ascii="Times New Roman"/>
          <w:b w:val="false"/>
          <w:i w:val="false"/>
          <w:color w:val="000000"/>
          <w:sz w:val="28"/>
        </w:rPr>
        <w:t>                 Шешімдерді тану және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50-бап</w:t>
      </w:r>
    </w:p>
    <w:p>
      <w:pPr>
        <w:spacing w:after="0"/>
        <w:ind w:left="0"/>
        <w:jc w:val="both"/>
      </w:pPr>
      <w:r>
        <w:rPr>
          <w:rFonts w:ascii="Times New Roman"/>
          <w:b w:val="false"/>
          <w:i w:val="false"/>
          <w:color w:val="000000"/>
          <w:sz w:val="28"/>
        </w:rPr>
        <w:t>                 Шешімдерді тану және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әрбірі осы Шартпен көзделген шарттарда басқа Уағдаласушы тараптың аумағында шығарылған заңды күшіне енген мына шешімдерді таниды және орындайды: </w:t>
      </w:r>
      <w:r>
        <w:br/>
      </w:r>
      <w:r>
        <w:rPr>
          <w:rFonts w:ascii="Times New Roman"/>
          <w:b w:val="false"/>
          <w:i w:val="false"/>
          <w:color w:val="000000"/>
          <w:sz w:val="28"/>
        </w:rPr>
        <w:t xml:space="preserve">
      а) азаматтық істер жөніндегі әділет мекемелерінің шешімдері (әрі қарай - шешімдер); </w:t>
      </w:r>
      <w:r>
        <w:br/>
      </w:r>
      <w:r>
        <w:rPr>
          <w:rFonts w:ascii="Times New Roman"/>
          <w:b w:val="false"/>
          <w:i w:val="false"/>
          <w:color w:val="000000"/>
          <w:sz w:val="28"/>
        </w:rPr>
        <w:t xml:space="preserve">
      б) қылмыспен келтірілген залалды өтеу бөлігіндегі қылмыстық істер жөніндегі сот үкімдері; </w:t>
      </w:r>
      <w:r>
        <w:br/>
      </w:r>
      <w:r>
        <w:rPr>
          <w:rFonts w:ascii="Times New Roman"/>
          <w:b w:val="false"/>
          <w:i w:val="false"/>
          <w:color w:val="000000"/>
          <w:sz w:val="28"/>
        </w:rPr>
        <w:t xml:space="preserve">
      в) төрелік (шаруашылық) істер жөніндегі соңғы сот шешімдері. </w:t>
      </w:r>
      <w:r>
        <w:br/>
      </w:r>
      <w:r>
        <w:rPr>
          <w:rFonts w:ascii="Times New Roman"/>
          <w:b w:val="false"/>
          <w:i w:val="false"/>
          <w:color w:val="000000"/>
          <w:sz w:val="28"/>
        </w:rPr>
        <w:t>
 </w:t>
      </w:r>
      <w:r>
        <w:br/>
      </w:r>
      <w:r>
        <w:rPr>
          <w:rFonts w:ascii="Times New Roman"/>
          <w:b w:val="false"/>
          <w:i w:val="false"/>
          <w:color w:val="000000"/>
          <w:sz w:val="28"/>
        </w:rPr>
        <w:t xml:space="preserve">
                          51-бап </w:t>
      </w:r>
      <w:r>
        <w:br/>
      </w:r>
      <w:r>
        <w:rPr>
          <w:rFonts w:ascii="Times New Roman"/>
          <w:b w:val="false"/>
          <w:i w:val="false"/>
          <w:color w:val="000000"/>
          <w:sz w:val="28"/>
        </w:rPr>
        <w:t xml:space="preserve">
           Орындауды талап етпейтін шешімдерді тану </w:t>
      </w:r>
      <w:r>
        <w:br/>
      </w:r>
      <w:r>
        <w:rPr>
          <w:rFonts w:ascii="Times New Roman"/>
          <w:b w:val="false"/>
          <w:i w:val="false"/>
          <w:color w:val="000000"/>
          <w:sz w:val="28"/>
        </w:rPr>
        <w:t xml:space="preserve">
      1. Өзінің сипаты бойынша орындауды талап етпейтін әрбір Уағдаласушы Тараптың әділет мекемелерімен шығарылған және заңды күшіне енген шешімдері сұрау салынған Уағдаласушы тараптың әділет мекемелері осы іс бойынша бұрын заңды күшіне енген шешім шығармаса, арнаулы іс жүргізусіз шартта басқа Уағдаласушы тараптың аумағында танылады. </w:t>
      </w:r>
      <w:r>
        <w:br/>
      </w:r>
      <w:r>
        <w:rPr>
          <w:rFonts w:ascii="Times New Roman"/>
          <w:b w:val="false"/>
          <w:i w:val="false"/>
          <w:color w:val="000000"/>
          <w:sz w:val="28"/>
        </w:rPr>
        <w:t xml:space="preserve">
      2. Осы баптың 1-тармақ ережелері қамқоршылық пен қорғаншылық жөніндегі шешімдерге де, сондай-ақ азаматтық хал актілерін жазу органдарымен шығарылған шешімдерге де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52-бап </w:t>
      </w:r>
      <w:r>
        <w:br/>
      </w:r>
      <w:r>
        <w:rPr>
          <w:rFonts w:ascii="Times New Roman"/>
          <w:b w:val="false"/>
          <w:i w:val="false"/>
          <w:color w:val="000000"/>
          <w:sz w:val="28"/>
        </w:rPr>
        <w:t xml:space="preserve">
      Шешімдерді ықтиярсыз орындауды шешу туралы құзау хат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Шешімдерді ықтиярсыз орындауды шешу туралы құзау хат шешім орындалуға жататын Уағдаласушы Тараптың құзырлы сотына беріледі. Ол бірінші инстанция ісі бойынша шешім шығарған сотқа да берілуі мүмкін. Бұл сот құзау хат бойынша шешім шығаруға құзырлы сотқа құзау хат жібереді. </w:t>
      </w:r>
      <w:r>
        <w:br/>
      </w:r>
      <w:r>
        <w:rPr>
          <w:rFonts w:ascii="Times New Roman"/>
          <w:b w:val="false"/>
          <w:i w:val="false"/>
          <w:color w:val="000000"/>
          <w:sz w:val="28"/>
        </w:rPr>
        <w:t xml:space="preserve">
      2. Құзау хатқа мыналар қоса беріледі: </w:t>
      </w:r>
      <w:r>
        <w:br/>
      </w:r>
      <w:r>
        <w:rPr>
          <w:rFonts w:ascii="Times New Roman"/>
          <w:b w:val="false"/>
          <w:i w:val="false"/>
          <w:color w:val="000000"/>
          <w:sz w:val="28"/>
        </w:rPr>
        <w:t xml:space="preserve">
      а) шешім немесе оның куәландырылған көшірмесі, сондай-ақ шешімнің заңды күшіне енгендігі және орындалуға жататындығы туралы немесе егер бұл шешімнің өзін қолданбаса оның заңды күшіне енгенінше орындалуға жататындығы туралы ресми құжат </w:t>
      </w:r>
      <w:r>
        <w:br/>
      </w:r>
      <w:r>
        <w:rPr>
          <w:rFonts w:ascii="Times New Roman"/>
          <w:b w:val="false"/>
          <w:i w:val="false"/>
          <w:color w:val="000000"/>
          <w:sz w:val="28"/>
        </w:rPr>
        <w:t xml:space="preserve">
      б) процеске қатыспаған қарсы шешім шығарылған тараптың тиісті тәртіп пен уақытылы сотқа шақырылғандығы жөніндегі, ал оның іс жүргізу қабілетсіздігі жағдайында оның тиісті түрде ұсынылғандығы туралы құжат </w:t>
      </w:r>
      <w:r>
        <w:br/>
      </w:r>
      <w:r>
        <w:rPr>
          <w:rFonts w:ascii="Times New Roman"/>
          <w:b w:val="false"/>
          <w:i w:val="false"/>
          <w:color w:val="000000"/>
          <w:sz w:val="28"/>
        </w:rPr>
        <w:t xml:space="preserve">
      в) оны жөнелту сәтінде шешімнің жартылай орындалуын растайтын құжат </w:t>
      </w:r>
      <w:r>
        <w:br/>
      </w:r>
      <w:r>
        <w:rPr>
          <w:rFonts w:ascii="Times New Roman"/>
          <w:b w:val="false"/>
          <w:i w:val="false"/>
          <w:color w:val="000000"/>
          <w:sz w:val="28"/>
        </w:rPr>
        <w:t xml:space="preserve">
      г) шарттық қылмыстық істер жөніндегі тараптардың келісімін растайтын құжат. </w:t>
      </w:r>
      <w:r>
        <w:br/>
      </w:r>
      <w:r>
        <w:rPr>
          <w:rFonts w:ascii="Times New Roman"/>
          <w:b w:val="false"/>
          <w:i w:val="false"/>
          <w:color w:val="000000"/>
          <w:sz w:val="28"/>
        </w:rPr>
        <w:t xml:space="preserve">
      3. Шешімдерді ықтиярсыз орындауды шешу туралы қолдау хат пен оған </w:t>
      </w:r>
    </w:p>
    <w:bookmarkEnd w:id="24"/>
    <w:bookmarkStart w:name="z63"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қоса берілген құжаттар сұрау салынған Уағдаласушы Тараптың немесе орыс </w:t>
      </w:r>
    </w:p>
    <w:p>
      <w:pPr>
        <w:spacing w:after="0"/>
        <w:ind w:left="0"/>
        <w:jc w:val="both"/>
      </w:pPr>
      <w:r>
        <w:rPr>
          <w:rFonts w:ascii="Times New Roman"/>
          <w:b w:val="false"/>
          <w:i w:val="false"/>
          <w:color w:val="000000"/>
          <w:sz w:val="28"/>
        </w:rPr>
        <w:t>тіліне куәландырылған аудармамен қоса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53-бап</w:t>
      </w:r>
    </w:p>
    <w:p>
      <w:pPr>
        <w:spacing w:after="0"/>
        <w:ind w:left="0"/>
        <w:jc w:val="both"/>
      </w:pPr>
      <w:r>
        <w:rPr>
          <w:rFonts w:ascii="Times New Roman"/>
          <w:b w:val="false"/>
          <w:i w:val="false"/>
          <w:color w:val="000000"/>
          <w:sz w:val="28"/>
        </w:rPr>
        <w:t>           Шешімдерді тану және ықтиярсыз орындау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52-бапта көзделген шешімдерді тану және ықтиярсыз орындауды </w:t>
      </w:r>
    </w:p>
    <w:p>
      <w:pPr>
        <w:spacing w:after="0"/>
        <w:ind w:left="0"/>
        <w:jc w:val="both"/>
      </w:pPr>
      <w:r>
        <w:rPr>
          <w:rFonts w:ascii="Times New Roman"/>
          <w:b w:val="false"/>
          <w:i w:val="false"/>
          <w:color w:val="000000"/>
          <w:sz w:val="28"/>
        </w:rPr>
        <w:t xml:space="preserve">шешу туралы құзау хат аумағында ықтиярсыз орындау жүзеге асырылуға </w:t>
      </w:r>
    </w:p>
    <w:p>
      <w:pPr>
        <w:spacing w:after="0"/>
        <w:ind w:left="0"/>
        <w:jc w:val="both"/>
      </w:pPr>
      <w:r>
        <w:rPr>
          <w:rFonts w:ascii="Times New Roman"/>
          <w:b w:val="false"/>
          <w:i w:val="false"/>
          <w:color w:val="000000"/>
          <w:sz w:val="28"/>
        </w:rPr>
        <w:t>тиіс Уағдаласушы Тараптың соттарымен қаралады.</w:t>
      </w:r>
    </w:p>
    <w:p>
      <w:pPr>
        <w:spacing w:after="0"/>
        <w:ind w:left="0"/>
        <w:jc w:val="both"/>
      </w:pPr>
      <w:r>
        <w:rPr>
          <w:rFonts w:ascii="Times New Roman"/>
          <w:b w:val="false"/>
          <w:i w:val="false"/>
          <w:color w:val="000000"/>
          <w:sz w:val="28"/>
        </w:rPr>
        <w:t xml:space="preserve">     2. Шешімдерді тану және ықтиярсыз орындау туралы құзау хатты </w:t>
      </w:r>
    </w:p>
    <w:p>
      <w:pPr>
        <w:spacing w:after="0"/>
        <w:ind w:left="0"/>
        <w:jc w:val="both"/>
      </w:pPr>
      <w:r>
        <w:rPr>
          <w:rFonts w:ascii="Times New Roman"/>
          <w:b w:val="false"/>
          <w:i w:val="false"/>
          <w:color w:val="000000"/>
          <w:sz w:val="28"/>
        </w:rPr>
        <w:t xml:space="preserve">қараушы сот осы Шартпен көзделген шарттардың сақталғандығын белгілеумен </w:t>
      </w:r>
    </w:p>
    <w:p>
      <w:pPr>
        <w:spacing w:after="0"/>
        <w:ind w:left="0"/>
        <w:jc w:val="both"/>
      </w:pPr>
      <w:r>
        <w:rPr>
          <w:rFonts w:ascii="Times New Roman"/>
          <w:b w:val="false"/>
          <w:i w:val="false"/>
          <w:color w:val="000000"/>
          <w:sz w:val="28"/>
        </w:rPr>
        <w:t>шектеледі.</w:t>
      </w:r>
    </w:p>
    <w:p>
      <w:pPr>
        <w:spacing w:after="0"/>
        <w:ind w:left="0"/>
        <w:jc w:val="both"/>
      </w:pPr>
      <w:r>
        <w:rPr>
          <w:rFonts w:ascii="Times New Roman"/>
          <w:b w:val="false"/>
          <w:i w:val="false"/>
          <w:color w:val="000000"/>
          <w:sz w:val="28"/>
        </w:rPr>
        <w:t xml:space="preserve">     3. Ықтиярсыз орындау тәртібі аумағында орындау жүзеге асырылуға </w:t>
      </w:r>
    </w:p>
    <w:p>
      <w:pPr>
        <w:spacing w:after="0"/>
        <w:ind w:left="0"/>
        <w:jc w:val="both"/>
      </w:pPr>
      <w:r>
        <w:rPr>
          <w:rFonts w:ascii="Times New Roman"/>
          <w:b w:val="false"/>
          <w:i w:val="false"/>
          <w:color w:val="000000"/>
          <w:sz w:val="28"/>
        </w:rPr>
        <w:t>тиісті Уағдаласушы тараптың заңы бойынша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54-бап</w:t>
      </w:r>
    </w:p>
    <w:p>
      <w:pPr>
        <w:spacing w:after="0"/>
        <w:ind w:left="0"/>
        <w:jc w:val="both"/>
      </w:pPr>
      <w:r>
        <w:rPr>
          <w:rFonts w:ascii="Times New Roman"/>
          <w:b w:val="false"/>
          <w:i w:val="false"/>
          <w:color w:val="000000"/>
          <w:sz w:val="28"/>
        </w:rPr>
        <w:t>            Шешімдерді танудан және орындаудан бас тарту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52-бапта көзделген шешімдерді танудан және ықтиярсыз орындауға шешім </w:t>
      </w:r>
    </w:p>
    <w:p>
      <w:pPr>
        <w:spacing w:after="0"/>
        <w:ind w:left="0"/>
        <w:jc w:val="both"/>
      </w:pPr>
      <w:r>
        <w:rPr>
          <w:rFonts w:ascii="Times New Roman"/>
          <w:b w:val="false"/>
          <w:i w:val="false"/>
          <w:color w:val="000000"/>
          <w:sz w:val="28"/>
        </w:rPr>
        <w:t>беруден, егер: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шешім заңды күшіне енгенше орындалуға жататын жағдайлардан басқа ол заңды күшіне енбесе немесе орындалуға жатпаса, аумағында шешім шығарылған Уағдаласушы тараптың заңына сәйкес; </w:t>
      </w:r>
      <w:r>
        <w:br/>
      </w:r>
      <w:r>
        <w:rPr>
          <w:rFonts w:ascii="Times New Roman"/>
          <w:b w:val="false"/>
          <w:i w:val="false"/>
          <w:color w:val="000000"/>
          <w:sz w:val="28"/>
        </w:rPr>
        <w:t xml:space="preserve">
      б) жауапкер оған немесе оның өкіліне уақытында және тиісті түрде сотқа шақыру тапсырмау салдарынан процеске қатыспаса; </w:t>
      </w:r>
      <w:r>
        <w:br/>
      </w:r>
      <w:r>
        <w:rPr>
          <w:rFonts w:ascii="Times New Roman"/>
          <w:b w:val="false"/>
          <w:i w:val="false"/>
          <w:color w:val="000000"/>
          <w:sz w:val="28"/>
        </w:rPr>
        <w:t xml:space="preserve">
      в) бұрын заңды күшіне енген шешім шығарылған шешімді тануға және орындауға тиіс немесе үшінші мемлекет сотымен танылған шешімі бар, не осы Уағдаласушы Тараптың аумағында осы мән туралы және осы негіздер бойынша осы Тараптар арасындағы іс бойынша; </w:t>
      </w:r>
      <w:r>
        <w:br/>
      </w:r>
      <w:r>
        <w:rPr>
          <w:rFonts w:ascii="Times New Roman"/>
          <w:b w:val="false"/>
          <w:i w:val="false"/>
          <w:color w:val="000000"/>
          <w:sz w:val="28"/>
        </w:rPr>
        <w:t xml:space="preserve">
      г) осы Шарттың ережелеріне сәйкес, ал олармен көзделмеген </w:t>
      </w:r>
    </w:p>
    <w:bookmarkStart w:name="z64"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жағдайларда аумағында шешім танылуға және орындалуға тиіс Уағдаласушы </w:t>
      </w:r>
    </w:p>
    <w:p>
      <w:pPr>
        <w:spacing w:after="0"/>
        <w:ind w:left="0"/>
        <w:jc w:val="both"/>
      </w:pPr>
      <w:r>
        <w:rPr>
          <w:rFonts w:ascii="Times New Roman"/>
          <w:b w:val="false"/>
          <w:i w:val="false"/>
          <w:color w:val="000000"/>
          <w:sz w:val="28"/>
        </w:rPr>
        <w:t>Тараптың заңына сәйкес іс оның мекемесінің ерекше құзыретіне жатады;</w:t>
      </w:r>
    </w:p>
    <w:p>
      <w:pPr>
        <w:spacing w:after="0"/>
        <w:ind w:left="0"/>
        <w:jc w:val="both"/>
      </w:pPr>
      <w:r>
        <w:rPr>
          <w:rFonts w:ascii="Times New Roman"/>
          <w:b w:val="false"/>
          <w:i w:val="false"/>
          <w:color w:val="000000"/>
          <w:sz w:val="28"/>
        </w:rPr>
        <w:t xml:space="preserve">     д) шарттық қылмыстылық туралы тараптардың келісімін растайтын құжат </w:t>
      </w:r>
    </w:p>
    <w:p>
      <w:pPr>
        <w:spacing w:after="0"/>
        <w:ind w:left="0"/>
        <w:jc w:val="both"/>
      </w:pPr>
      <w:r>
        <w:rPr>
          <w:rFonts w:ascii="Times New Roman"/>
          <w:b w:val="false"/>
          <w:i w:val="false"/>
          <w:color w:val="000000"/>
          <w:sz w:val="28"/>
        </w:rPr>
        <w:t>болмаса;</w:t>
      </w:r>
    </w:p>
    <w:p>
      <w:pPr>
        <w:spacing w:after="0"/>
        <w:ind w:left="0"/>
        <w:jc w:val="both"/>
      </w:pPr>
      <w:r>
        <w:rPr>
          <w:rFonts w:ascii="Times New Roman"/>
          <w:b w:val="false"/>
          <w:i w:val="false"/>
          <w:color w:val="000000"/>
          <w:sz w:val="28"/>
        </w:rPr>
        <w:t xml:space="preserve">     е) соты шешімді тану және орындау туралы құзау хатты қарайтын </w:t>
      </w:r>
    </w:p>
    <w:p>
      <w:pPr>
        <w:spacing w:after="0"/>
        <w:ind w:left="0"/>
        <w:jc w:val="both"/>
      </w:pPr>
      <w:r>
        <w:rPr>
          <w:rFonts w:ascii="Times New Roman"/>
          <w:b w:val="false"/>
          <w:i w:val="false"/>
          <w:color w:val="000000"/>
          <w:sz w:val="28"/>
        </w:rPr>
        <w:t xml:space="preserve">Уағдаласушы Тараптың заңымен көзделген ықтиярсыз орындаудың талап </w:t>
      </w:r>
    </w:p>
    <w:p>
      <w:pPr>
        <w:spacing w:after="0"/>
        <w:ind w:left="0"/>
        <w:jc w:val="both"/>
      </w:pPr>
      <w:r>
        <w:rPr>
          <w:rFonts w:ascii="Times New Roman"/>
          <w:b w:val="false"/>
          <w:i w:val="false"/>
          <w:color w:val="000000"/>
          <w:sz w:val="28"/>
        </w:rPr>
        <w:t>мерзімі өтіп кетсе, бас тартылуы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IV-тарау</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55-бап</w:t>
      </w:r>
    </w:p>
    <w:p>
      <w:pPr>
        <w:spacing w:after="0"/>
        <w:ind w:left="0"/>
        <w:jc w:val="both"/>
      </w:pPr>
      <w:r>
        <w:rPr>
          <w:rFonts w:ascii="Times New Roman"/>
          <w:b w:val="false"/>
          <w:i w:val="false"/>
          <w:color w:val="000000"/>
          <w:sz w:val="28"/>
        </w:rPr>
        <w:t>                 Осы шартты қолдану мәселелері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Шартты қолдану кезінде туындайтын мәселелер өзара келісім </w:t>
      </w:r>
    </w:p>
    <w:p>
      <w:pPr>
        <w:spacing w:after="0"/>
        <w:ind w:left="0"/>
        <w:jc w:val="both"/>
      </w:pPr>
      <w:r>
        <w:rPr>
          <w:rFonts w:ascii="Times New Roman"/>
          <w:b w:val="false"/>
          <w:i w:val="false"/>
          <w:color w:val="000000"/>
          <w:sz w:val="28"/>
        </w:rPr>
        <w:t xml:space="preserve">бойынша құзырлы әділет мекемелерімен шешіледі. Қажет жағдайда </w:t>
      </w:r>
    </w:p>
    <w:p>
      <w:pPr>
        <w:spacing w:after="0"/>
        <w:ind w:left="0"/>
        <w:jc w:val="both"/>
      </w:pPr>
      <w:r>
        <w:rPr>
          <w:rFonts w:ascii="Times New Roman"/>
          <w:b w:val="false"/>
          <w:i w:val="false"/>
          <w:color w:val="000000"/>
          <w:sz w:val="28"/>
        </w:rPr>
        <w:t xml:space="preserve">туындаған келіспеушілікті реттеу мақсатында Уағдаласушы Тараптың </w:t>
      </w:r>
    </w:p>
    <w:p>
      <w:pPr>
        <w:spacing w:after="0"/>
        <w:ind w:left="0"/>
        <w:jc w:val="both"/>
      </w:pPr>
      <w:r>
        <w:rPr>
          <w:rFonts w:ascii="Times New Roman"/>
          <w:b w:val="false"/>
          <w:i w:val="false"/>
          <w:color w:val="000000"/>
          <w:sz w:val="28"/>
        </w:rPr>
        <w:t xml:space="preserve">сәйкес мемлекеттік органдарының өкілдерінен бірлескен Комиссия құрылуы </w:t>
      </w:r>
    </w:p>
    <w:p>
      <w:pPr>
        <w:spacing w:after="0"/>
        <w:ind w:left="0"/>
        <w:jc w:val="both"/>
      </w:pPr>
      <w:r>
        <w:rPr>
          <w:rFonts w:ascii="Times New Roman"/>
          <w:b w:val="false"/>
          <w:i w:val="false"/>
          <w:color w:val="000000"/>
          <w:sz w:val="28"/>
        </w:rPr>
        <w:t>мүмкін.</w:t>
      </w:r>
    </w:p>
    <w:p>
      <w:pPr>
        <w:spacing w:after="0"/>
        <w:ind w:left="0"/>
        <w:jc w:val="both"/>
      </w:pPr>
      <w:r>
        <w:rPr>
          <w:rFonts w:ascii="Times New Roman"/>
          <w:b w:val="false"/>
          <w:i w:val="false"/>
          <w:color w:val="000000"/>
          <w:sz w:val="28"/>
        </w:rPr>
        <w:t xml:space="preserve">     2. Уағдаласушы тараптың әділет мекемелерінің орталық органдарымен </w:t>
      </w:r>
    </w:p>
    <w:p>
      <w:pPr>
        <w:spacing w:after="0"/>
        <w:ind w:left="0"/>
        <w:jc w:val="both"/>
      </w:pPr>
      <w:r>
        <w:rPr>
          <w:rFonts w:ascii="Times New Roman"/>
          <w:b w:val="false"/>
          <w:i w:val="false"/>
          <w:color w:val="000000"/>
          <w:sz w:val="28"/>
        </w:rPr>
        <w:t xml:space="preserve">осы шарттың ережелерін қолдану мәселелері бойынша ведомствоаралық </w:t>
      </w:r>
    </w:p>
    <w:p>
      <w:pPr>
        <w:spacing w:after="0"/>
        <w:ind w:left="0"/>
        <w:jc w:val="both"/>
      </w:pPr>
      <w:r>
        <w:rPr>
          <w:rFonts w:ascii="Times New Roman"/>
          <w:b w:val="false"/>
          <w:i w:val="false"/>
          <w:color w:val="000000"/>
          <w:sz w:val="28"/>
        </w:rPr>
        <w:t>шарттар /келісімдер/ жасалуы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56-бап</w:t>
      </w:r>
    </w:p>
    <w:p>
      <w:pPr>
        <w:spacing w:after="0"/>
        <w:ind w:left="0"/>
        <w:jc w:val="both"/>
      </w:pPr>
      <w:r>
        <w:rPr>
          <w:rFonts w:ascii="Times New Roman"/>
          <w:b w:val="false"/>
          <w:i w:val="false"/>
          <w:color w:val="000000"/>
          <w:sz w:val="28"/>
        </w:rPr>
        <w:t>              Басқа халықаралық шарттар жөнінде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Ережелері Уағдаласушы Тараптар қатысушысы болып </w:t>
      </w:r>
    </w:p>
    <w:p>
      <w:pPr>
        <w:spacing w:after="0"/>
        <w:ind w:left="0"/>
        <w:jc w:val="both"/>
      </w:pPr>
      <w:r>
        <w:rPr>
          <w:rFonts w:ascii="Times New Roman"/>
          <w:b w:val="false"/>
          <w:i w:val="false"/>
          <w:color w:val="000000"/>
          <w:sz w:val="28"/>
        </w:rPr>
        <w:t xml:space="preserve">табылатын басқа халықаралық шарттардан туындайтын Уағдаласушы Тараптар </w:t>
      </w:r>
    </w:p>
    <w:p>
      <w:pPr>
        <w:spacing w:after="0"/>
        <w:ind w:left="0"/>
        <w:jc w:val="both"/>
      </w:pPr>
      <w:r>
        <w:rPr>
          <w:rFonts w:ascii="Times New Roman"/>
          <w:b w:val="false"/>
          <w:i w:val="false"/>
          <w:color w:val="000000"/>
          <w:sz w:val="28"/>
        </w:rPr>
        <w:t>міндеттерін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57-бап</w:t>
      </w:r>
    </w:p>
    <w:p>
      <w:pPr>
        <w:spacing w:after="0"/>
        <w:ind w:left="0"/>
        <w:jc w:val="both"/>
      </w:pPr>
      <w:r>
        <w:rPr>
          <w:rFonts w:ascii="Times New Roman"/>
          <w:b w:val="false"/>
          <w:i w:val="false"/>
          <w:color w:val="000000"/>
          <w:sz w:val="28"/>
        </w:rPr>
        <w:t>               Өзгертулер мен толықтырулар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шартқа екі Уағдаласушы Тараптың өзара келісімі бойынша </w:t>
      </w:r>
    </w:p>
    <w:p>
      <w:pPr>
        <w:spacing w:after="0"/>
        <w:ind w:left="0"/>
        <w:jc w:val="both"/>
      </w:pPr>
      <w:r>
        <w:rPr>
          <w:rFonts w:ascii="Times New Roman"/>
          <w:b w:val="false"/>
          <w:i w:val="false"/>
          <w:color w:val="000000"/>
          <w:sz w:val="28"/>
        </w:rPr>
        <w:t>толықтырулар мен өзгертулер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58-бап</w:t>
      </w:r>
    </w:p>
    <w:p>
      <w:pPr>
        <w:spacing w:after="0"/>
        <w:ind w:left="0"/>
        <w:jc w:val="both"/>
      </w:pPr>
      <w:r>
        <w:rPr>
          <w:rFonts w:ascii="Times New Roman"/>
          <w:b w:val="false"/>
          <w:i w:val="false"/>
          <w:color w:val="000000"/>
          <w:sz w:val="28"/>
        </w:rPr>
        <w:t>                        Күшіне ену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бекітілуге жатады және бекіту грамоталарымен алмасқаннан </w:t>
      </w:r>
    </w:p>
    <w:p>
      <w:pPr>
        <w:spacing w:after="0"/>
        <w:ind w:left="0"/>
        <w:jc w:val="both"/>
      </w:pPr>
      <w:r>
        <w:rPr>
          <w:rFonts w:ascii="Times New Roman"/>
          <w:b w:val="false"/>
          <w:i w:val="false"/>
          <w:color w:val="000000"/>
          <w:sz w:val="28"/>
        </w:rPr>
        <w:t>соң отыз күн ішінде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59-бап</w:t>
      </w:r>
    </w:p>
    <w:p>
      <w:pPr>
        <w:spacing w:after="0"/>
        <w:ind w:left="0"/>
        <w:jc w:val="both"/>
      </w:pPr>
      <w:r>
        <w:rPr>
          <w:rFonts w:ascii="Times New Roman"/>
          <w:b w:val="false"/>
          <w:i w:val="false"/>
          <w:color w:val="000000"/>
          <w:sz w:val="28"/>
        </w:rPr>
        <w:t>                      Уақыттағы күші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әрекеті ол күшіне енгенше пайда болған құқықтық </w:t>
      </w:r>
    </w:p>
    <w:p>
      <w:pPr>
        <w:spacing w:after="0"/>
        <w:ind w:left="0"/>
        <w:jc w:val="both"/>
      </w:pPr>
      <w:r>
        <w:rPr>
          <w:rFonts w:ascii="Times New Roman"/>
          <w:b w:val="false"/>
          <w:i w:val="false"/>
          <w:color w:val="000000"/>
          <w:sz w:val="28"/>
        </w:rPr>
        <w:t>қатынастарға таратылады.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60-бап</w:t>
      </w:r>
    </w:p>
    <w:p>
      <w:pPr>
        <w:spacing w:after="0"/>
        <w:ind w:left="0"/>
        <w:jc w:val="both"/>
      </w:pPr>
      <w:r>
        <w:rPr>
          <w:rFonts w:ascii="Times New Roman"/>
          <w:b w:val="false"/>
          <w:i w:val="false"/>
          <w:color w:val="000000"/>
          <w:sz w:val="28"/>
        </w:rPr>
        <w:t>                      Қолдану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Шарт күшіне енген күннен бастап бес жыл бойы қолданылады және егер Уағдаласушы Тараптың бірі оның әрекетін тоқтатуды қаламаса, оның әрекет ету мерзімі келесі бес жылдық кезеңге ұзартылады. </w:t>
      </w:r>
      <w:r>
        <w:br/>
      </w:r>
      <w:r>
        <w:rPr>
          <w:rFonts w:ascii="Times New Roman"/>
          <w:b w:val="false"/>
          <w:i w:val="false"/>
          <w:color w:val="000000"/>
          <w:sz w:val="28"/>
        </w:rPr>
        <w:t xml:space="preserve">
      2. Уағдаласушы Тараптың әрқайсысы кезекті бес жылдық аяқталғанша </w:t>
      </w:r>
    </w:p>
    <w:bookmarkStart w:name="z65"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алты ай ішінде басқа Уағдаласушы Тарапқа осы Шарттың күшін жойғандығын </w:t>
      </w:r>
    </w:p>
    <w:p>
      <w:pPr>
        <w:spacing w:after="0"/>
        <w:ind w:left="0"/>
        <w:jc w:val="both"/>
      </w:pPr>
      <w:r>
        <w:rPr>
          <w:rFonts w:ascii="Times New Roman"/>
          <w:b w:val="false"/>
          <w:i w:val="false"/>
          <w:color w:val="000000"/>
          <w:sz w:val="28"/>
        </w:rPr>
        <w:t xml:space="preserve">жазбаша хабарлайды. Басқа Уағдаласушы Тараптар мұндай хабарландыру </w:t>
      </w:r>
    </w:p>
    <w:p>
      <w:pPr>
        <w:spacing w:after="0"/>
        <w:ind w:left="0"/>
        <w:jc w:val="both"/>
      </w:pPr>
      <w:r>
        <w:rPr>
          <w:rFonts w:ascii="Times New Roman"/>
          <w:b w:val="false"/>
          <w:i w:val="false"/>
          <w:color w:val="000000"/>
          <w:sz w:val="28"/>
        </w:rPr>
        <w:t>алған күннен алты ай өткеннен кейін шарт күшін жояды.</w:t>
      </w:r>
    </w:p>
    <w:p>
      <w:pPr>
        <w:spacing w:after="0"/>
        <w:ind w:left="0"/>
        <w:jc w:val="both"/>
      </w:pPr>
      <w:r>
        <w:rPr>
          <w:rFonts w:ascii="Times New Roman"/>
          <w:b w:val="false"/>
          <w:i w:val="false"/>
          <w:color w:val="000000"/>
          <w:sz w:val="28"/>
        </w:rPr>
        <w:t xml:space="preserve">     10.06. 1997 жылы қазақ, әзірбайжан және орыс тілдерінде әрқайсысы </w:t>
      </w:r>
    </w:p>
    <w:p>
      <w:pPr>
        <w:spacing w:after="0"/>
        <w:ind w:left="0"/>
        <w:jc w:val="both"/>
      </w:pPr>
      <w:r>
        <w:rPr>
          <w:rFonts w:ascii="Times New Roman"/>
          <w:b w:val="false"/>
          <w:i w:val="false"/>
          <w:color w:val="000000"/>
          <w:sz w:val="28"/>
        </w:rPr>
        <w:t>екі данада жасалды, сонымен бірге барлық мәтінде бірдей.</w:t>
      </w:r>
    </w:p>
    <w:p>
      <w:pPr>
        <w:spacing w:after="0"/>
        <w:ind w:left="0"/>
        <w:jc w:val="both"/>
      </w:pPr>
      <w:r>
        <w:rPr>
          <w:rFonts w:ascii="Times New Roman"/>
          <w:b w:val="false"/>
          <w:i w:val="false"/>
          <w:color w:val="000000"/>
          <w:sz w:val="28"/>
        </w:rPr>
        <w:t xml:space="preserve">     Осы шарттың Ережелеріне түсінік беруде келіспеушіліктер болған </w:t>
      </w:r>
    </w:p>
    <w:p>
      <w:pPr>
        <w:spacing w:after="0"/>
        <w:ind w:left="0"/>
        <w:jc w:val="both"/>
      </w:pPr>
      <w:r>
        <w:rPr>
          <w:rFonts w:ascii="Times New Roman"/>
          <w:b w:val="false"/>
          <w:i w:val="false"/>
          <w:color w:val="000000"/>
          <w:sz w:val="28"/>
        </w:rPr>
        <w:t>жағдайда Уағдаласушы Тараптар орыс тіліндегі мәтінді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Әзірбайжан Республикасы</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