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4b32a" w14:textId="9e4b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января 1999 года N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1999 года N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 РҚАО-ның ескертуі: Бұл қаулының мемлекеттік тілдегі мәтіні түспегендіктен ресми тілдегі мәтінді қараңыз. 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