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cdc52" w14:textId="f7cdc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"ЕС Қазақстан энергетика орталығы" республикалық мемлекеттік кәсіпорнын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1998 жылғы 31 желтоқсан N 1358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Шаруашылық жүргізу құқығындағы "ЕС Қазақстан энергетика орталығы" республикалық мемлекеттік кәсіпорны құрылсын.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Энергетика, индустрия және сауда министрлігі мемлекеттік басқарудың уәкілетті органы, сондай-ақ шаруашылық жүргізу құқығындағы "ЕС Қазақстан энергетика орталығы" республикалық мемлекеттік кәсіпорнына қатысты мемлекеттік меншік құқығы субъектісінің функцияларын жүзеге асыратын орган болып белгіленсін.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Мемлекеттік басқарудың уәкілетті органы шаруашылық жүргізу құқығындағы "ЕС Қазақстан энергетика орталығы" республикалық мемлекеттік кәсіпорнының жарғысын бекітсін.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