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4cf5f" w14:textId="ef4c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16 қаңтардағы N 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29 желтоқсан N 1350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1998 жылға арналған заң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жобалары жұмыстарының жоспары туралы"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жылғы 16 қаңтардағы N 17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P980017_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мынадай өзгеріс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қаулымен бекітілген Қазақстан Республикасы Үкіметінің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1998 жылға арналған заң жобалары жұмыстарының жоспарындағы реттік нөмірі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44-жол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