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6af3" w14:textId="8f26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қыркүйектегi N 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жұмысының жоспары туралы"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қаулымен бекiтiлген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1998 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34-жол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реттiк нөмiрi 42-а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"42 а  Аудиторлық     Қаржыминi   шiлде   тамыз  қыркүйек"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қызмет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