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368c" w14:textId="40836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5 маусымдағы N 695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16 қыркүйек N 913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"Мемлекеттік заемдарды тарту арқылы іске асырылатын жобаларды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республикалық, бюджеттен қоса қаржыландыру тетігі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1996 жылғы 5 маусымдағы N 695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P960695_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қаулыға 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алтыншы бөлік мынадай мазмұндағы екінші азатжолмен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 Үкіметінің қаулыларында көзделген жағдайларда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аталған жобаларды қоса қаржыландыру қайтарымсыз негізде жүзеге асырылады".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