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0907" w14:textId="ed40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Республикасының Президенті Әкімшілігінің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11 қыркүйек N 876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Республикасының Президенті Әкімшілігінің бағдарламалары мен кіші бағдарламаларының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Әкімшілігі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14 қыркүйегіне дейін мерзімде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Әкімшіліктің мемлекеттік тапсырыстарын қалыптастыру жөніндегі әдістемелік құжаттарды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ұсыныс әзірлесін және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11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876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бюджеттен қаржыландырылатын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Президенті Әкімшілігінің бағдарламалары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|Жалпы сипаттағы мемлекеттік қызмет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|көрсетулер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|Ұстауға       | Ұстауға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Орталық органның аппараты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 Бұл да 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|Жалпы сипаттағы мемлекеттік қызмет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|көрсету функцияларын орындау үшін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|кадрларды қайта даярлау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қызмет көрсетудің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|функцияларын орындау үшін жоғары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|оқу орындарында кадрларды даярлау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 ету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