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8175" w14:textId="0258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21 сәуiрдегi N 372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Республикалық мемлекеттiк кәсiпорындардың тiзбесiнде: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93-жол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"93. Қазақстан Республикасы көмiр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өнеркәсiбiнiң әскерилендiрiлген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тау-кен құтқару бөлiмi                Қарағанды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