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531e" w14:textId="7b25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16 қаңтардағы N 17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15 сәуiр N 344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Үкiметiнiң 1998 жылға арналған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жобалары жұмыстарының жоспары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1998 жылғы 16 қаңтардағы N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5-тармақ алынып тасталсын: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қаулымен бекiтiлген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жылға арналған заң жобалары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14 және 47 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реттiк номерi 41а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"41а  1999 жылға арналған    Қаржыминi,   маусым   шiлде   тамыз"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республикалық бюджет   СЖРА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