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550620" w14:textId="c55062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Үкiметiнiң 1998 жылғы 16 қаңтардағы N 17 қаулысына толықтыру енгiзу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Үкiметiнiң қаулысы 1998 жылғы 31 наурыздағы N 270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Қазақстан Республикасының Үкiметi қаулы етедi: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"Қазақстан Республикасы Үкiметiнiң 1998 жылға арналған заң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жобалары жұмыстарының жоспары туралы" Қазақстан Республикасы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Үкiметiнiң 1998 жылғы 16 қаңтардағы N 17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P980017_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қаулысына мынадай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толықтыру енгiзiлсiн: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көрсетiлген қаулымен бекiтiлген Қазақстан Республикасы Үкiметiнiң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1998 жылға арналған заң жобалары жұмыстарының жоспарында: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мынадай мазмұндағы реттiк нөмiрi 37а жолдармен толықтырылсын: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"37а Өсiмдiктер         Ауылшарминi     мамыр маусым шiлде"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карантинi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Премьер-Министрi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