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350eb" w14:textId="64350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1996 жылғы 25 маусымдағы N 790 қаулысына өзгерiс пен толықтыру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1998 жылғы 26 наурыздағы N 261 қаулысы. Күші жойылды - Қазақстан Республикасы Үкіметінің 2013 жылғы 5 тамыздағы № 796 қаулысымен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Үкіметінің 05.08.2013 </w:t>
      </w:r>
      <w:r>
        <w:rPr>
          <w:rFonts w:ascii="Times New Roman"/>
          <w:b w:val="false"/>
          <w:i w:val="false"/>
          <w:color w:val="ff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Үкiметi қаулы етедi: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"Республикалық мемлекеттiк кәсiпорындардың тiзбесi туралы" Қазақстан Республикасы Үкiметiнiң 1996 жылғы 25 маусымдағы N 790 қаулысына (Қазақстан Республикасының ПҮАЖ-ы, 1996 ж., N 29, 256-құжат) мынадай өзгерiс пен толықтыру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көрсетiлген қаулымен бекiтiлген Республикалық мемлекеттiк кәсiпорындардың тiзбесiнде: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Экология және биоресурстар министрлiгi" деген тараудың атауы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Экология және табиғи ресурстар министрлiгi";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реттiк нөмiрi 91а-жолдармен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"91а "Казгидромет" республикалық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мемлекеттiк қазыналық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кәсiпорны                             Алматы қаласы"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Премьер-Министрi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