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f276" w14:textId="298f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 дамытудың 2030 жылға дейiнгi стратегиясын насихаттау жөнiндегi ұйымдастыру жұмысы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ақпандағы N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 дамытудың 2030 жылға дейiнгi стратегиясын насихаттау үшiн елдiң кең интеллектуалдық ресурстарын тарту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Ақпарат және қоғамдық келiсiм министрлiгi шығармашылық ұжымдарының арасында ел Президентiнiң Қазақстан халқына "Қазақстан - 2030. Барлық қазақстандықтардың өсiп-өркендеуi, қауiпсiздiгi және әл-ауқатының артуы" Жолдауын халықтың арасында түсiндiру жөнiндегi жұмыстарды ұйымдастыруға арналған конкурс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Шығармашылық ұжымдарының арасында ел Президентiнiң Қазақстанның халқына "Қазақстан - 2030. Барлық қазақстандықтардың өсiп-өркендеуi, қауiпсiздiгi және әл-ауқатының артуы" Жолдауын халықтың арасында түсiндiру жөнiндегi жұмыстарды ұйымдастыруға арналған конкурс өткiзу жөнiндегi комиссияның ұсынылып отырған құрамы бекiтiлсiн;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он күндiк мерзiм iшiнде конкурсты өткiзудiң шарттары мен оған қатысушыларға талаптарды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Қазақстан Республикасының Бiлiм, мәдениет және денсаулық сақтау министрлiгiне 1998 жылға арналған республикалық бюджетке әлеуметтiк зерттеулер жүргiзу бөлiгiнде көзделген қаражаттың есебiнен -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Ғылым министрлiгiне - Ғылым академиясына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тапсырыстың шеңберiнде ғылыми зерттеулер жүргiзуге арналып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есебiнен көрсетiлген мақсатқа арналған шығыстарды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қаржыландыруды көздесiн.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25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Шығармашылық ұжымдарының арасында 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Президентiнiң Қазақстан халқына "Қазақстан - 2030.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Барлық қазақстандықтардың өсiп-өркендеуi, қауiпсiздiгi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әл-ауқатының артуы" Жолдауын халықтың арасында түсiндiру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жөнiндегi жұмыстарды ұйымдастыруға арналған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өткiзу жөнiндегi комиссияның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А.С.Сәрсенбаев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келiсiм министрi,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Б.Т.Сұлтанов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Қаржы министрлiгi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сатып алу жөнiндегi департа.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ментiнiң директоры,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Б.Б.Әбдiғалиев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 және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министрлiгi, Реформаларды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талдау,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насихаттау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бастығы, комиссияның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Комиссия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М.С.Әшiмбаев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Президентi Әкiмшiлiгiнiң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Талдау және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зерттеулер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жетекшiсiнiң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Е.М.Арын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денсаулық сақтау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Л.Ю.Тараков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келiсiм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К.Н.Келiмбетов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агенттiгiнiң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А.К.Сұлтанғалиев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Президентiнiң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 стратегиялық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М.Е.Аманбаев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Премьер-Министрiнiң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Сараптық-талдау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Н.С.Бектұрғанов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 және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министрлiгi Iшкi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А.К.Төлебаев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Ғылым 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Академиясы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бағдарламалар және 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