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b32445" w14:textId="2b3244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Үкiметiнiң 1997 жылғы 8 қазандағы N 1425 қаулысына өзгерiс енгiзу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Үкiметiнiң қаулысы 1997 жылғы 18 желтоқсандағы N 1782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Үкiметi қаулы етедi: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"Бюджеттiк ұйымдардың "Қазақтелеком" ашық акционерлiк қоғамы көрсеткен байланыс қызметi үшiн несиелiк берешектерiн есептен шығару туралы" Қазақстан Республикасы Үкiметiнiң 1997 жылғы 8 қазандағы N 1425 қаулысына </w:t>
      </w:r>
      <w:r>
        <w:rPr>
          <w:rFonts w:ascii="Times New Roman"/>
          <w:b w:val="false"/>
          <w:i w:val="false"/>
          <w:color w:val="000000"/>
          <w:sz w:val="28"/>
        </w:rPr>
        <w:t xml:space="preserve">P971425_ </w:t>
      </w:r>
      <w:r>
        <w:rPr>
          <w:rFonts w:ascii="Times New Roman"/>
          <w:b w:val="false"/>
          <w:i w:val="false"/>
          <w:color w:val="000000"/>
          <w:sz w:val="28"/>
        </w:rPr>
        <w:t xml:space="preserve">мынадай өзгерiс енгiзiлсiн: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6-тармақтағы "бес жыл бойына тең үлеспен" деген сөздер "1997 жылдың салық салынатын кiрiсi шегiнде" деген сөздермен ауыстырылсын.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Қазақстан Республикасының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Премьер-Министрi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